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581D" w:rsidRDefault="006E1D2C">
      <w:pPr>
        <w:spacing w:after="0"/>
        <w:jc w:val="center"/>
      </w:pPr>
      <w:bookmarkStart w:id="0" w:name="_GoBack"/>
      <w:bookmarkEnd w:id="0"/>
      <w:r>
        <w:rPr>
          <w:noProof/>
        </w:rPr>
        <mc:AlternateContent>
          <mc:Choice Requires="wps">
            <w:drawing>
              <wp:anchor distT="182880" distB="457200" distL="457200" distR="457200" simplePos="0" relativeHeight="251661312" behindDoc="0" locked="0" layoutInCell="1" allowOverlap="1" wp14:editId="2DCC6712">
                <wp:simplePos x="0" y="0"/>
                <wp:positionH relativeFrom="margin">
                  <wp:align>center</wp:align>
                </wp:positionH>
                <mc:AlternateContent>
                  <mc:Choice Requires="wp14">
                    <wp:positionV relativeFrom="margin">
                      <wp14:pctPosVOffset>9000</wp14:pctPosVOffset>
                    </wp:positionV>
                  </mc:Choice>
                  <mc:Fallback>
                    <wp:positionV relativeFrom="page">
                      <wp:posOffset>1654810</wp:posOffset>
                    </wp:positionV>
                  </mc:Fallback>
                </mc:AlternateContent>
                <wp:extent cx="3475990" cy="754380"/>
                <wp:effectExtent l="19050" t="19050" r="25400" b="26670"/>
                <wp:wrapSquare wrapText="bothSides"/>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990" cy="754380"/>
                        </a:xfrm>
                        <a:prstGeom prst="rect">
                          <a:avLst/>
                        </a:prstGeom>
                        <a:solidFill>
                          <a:schemeClr val="tx1"/>
                        </a:solidFill>
                        <a:ln w="57150" cmpd="thinThick">
                          <a:solidFill>
                            <a:schemeClr val="tx1"/>
                          </a:solidFill>
                          <a:miter lim="800000"/>
                        </a:ln>
                      </wps:spPr>
                      <wps:txbx>
                        <w:txbxContent>
                          <w:sdt>
                            <w:sdtPr>
                              <w:rPr>
                                <w:caps/>
                              </w:rPr>
                              <w:id w:val="-1549830554"/>
                              <w:placeholder>
                                <w:docPart w:val="C5816FF265084C01B6151E90BB4F39DC"/>
                              </w:placeholder>
                              <w:temporary/>
                              <w:dataBinding w:prefixMappings="xmlns:ns0='http://purl.org/dc/elements/1.1/' xmlns:ns1='http://schemas.openxmlformats.org/package/2006/metadata/core-properties' " w:xpath="/ns1:coreProperties[1]/ns0:creator[1]" w:storeItemID="{6C3C8BC8-F283-45AE-878A-BAB7291924A1}"/>
                              <w:text/>
                            </w:sdtPr>
                            <w:sdtEndPr/>
                            <w:sdtContent>
                              <w:p w:rsidR="00FB581D" w:rsidRDefault="005C30BE">
                                <w:pPr>
                                  <w:pStyle w:val="SenderAddress"/>
                                  <w:rPr>
                                    <w:caps/>
                                  </w:rPr>
                                </w:pPr>
                                <w:r>
                                  <w:rPr>
                                    <w:caps/>
                                  </w:rPr>
                                  <w:t>Win</w:t>
                                </w:r>
                              </w:p>
                            </w:sdtContent>
                          </w:sdt>
                          <w:sdt>
                            <w:sdtPr>
                              <w:id w:val="1420370758"/>
                              <w:placeholder>
                                <w:docPart w:val="C54183570BF842B0A96E9331071EBC94"/>
                              </w:placeholder>
                              <w:showingPlcHdr/>
                              <w:dataBinding w:prefixMappings="xmlns:ns0='http://schemas.openxmlformats.org/officeDocument/2006/extended-properties' " w:xpath="/ns0:Properties[1]/ns0:Company[1]" w:storeItemID="{6668398D-A668-4E3E-A5EB-62B293D839F1}"/>
                              <w:text/>
                            </w:sdtPr>
                            <w:sdtEndPr/>
                            <w:sdtContent>
                              <w:p w:rsidR="00FB581D" w:rsidRDefault="006E1D2C">
                                <w:pPr>
                                  <w:pStyle w:val="SenderAddress"/>
                                </w:pPr>
                                <w:r>
                                  <w:t>[Type the sender company name]</w:t>
                                </w:r>
                              </w:p>
                            </w:sdtContent>
                          </w:sdt>
                          <w:p w:rsidR="00FB581D" w:rsidRDefault="006E1D2C">
                            <w:pPr>
                              <w:pStyle w:val="SenderAddress"/>
                            </w:pPr>
                            <w:sdt>
                              <w:sdtPr>
                                <w:id w:val="-1271084827"/>
                                <w:placeholder>
                                  <w:docPart w:val="86D3EB9890D642B5B306F1A37D652FD2"/>
                                </w:placeholder>
                                <w:temporary/>
                                <w:showingPlcHdr/>
                                <w:text/>
                              </w:sdtPr>
                              <w:sdtEndPr/>
                              <w:sdtContent>
                                <w:r>
                                  <w:t>[Type the sender company address]</w:t>
                                </w:r>
                              </w:sdtContent>
                            </w:sdt>
                          </w:p>
                        </w:txbxContent>
                      </wps:txbx>
                      <wps:bodyPr vert="horz" wrap="square" lIns="91440" tIns="91440" rIns="9144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id="Title 1" o:spid="_x0000_s1026" style="position:absolute;left:0;text-align:left;margin-left:0;margin-top:0;width:273.7pt;height:59.4pt;z-index:251661312;visibility:visible;mso-wrap-style:square;mso-width-percent:550;mso-height-percent:110;mso-top-percent:90;mso-wrap-distance-left:36pt;mso-wrap-distance-top:14.4pt;mso-wrap-distance-right:36pt;mso-wrap-distance-bottom:36pt;mso-position-horizontal:center;mso-position-horizontal-relative:margin;mso-position-vertical-relative:margin;mso-width-percent:550;mso-height-percent:110;mso-top-percent: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7fBgIAABkEAAAOAAAAZHJzL2Uyb0RvYy54bWysU11v2jAUfZ+0/2D5fQQKDIgw1URFNana&#10;KpX+AOM4xKq/dm1I2K/ftUMp3R4mTcuDkxuf3Jxz7vHytjOaHCUE5Syjo8GQEmmFq5TdM/q83Xya&#10;UxIitxXXzkpGTzLQ29XHD8vWl/LGNU5XEgg2saFsPaNNjL4siiAaaXgYOC8tbtYODI9Ywr6ogLfY&#10;3ejiZjj8XLQOKg9OyBDw7V2/SVe5f11LEb/XdZCRaEaRW8wr5HWX1mK15OUeuG+UONPg/8DCcGXx&#10;p5dWdzxycgD1RyujBLjg6jgQzhSurpWQWQOqGQ1/U/PUcC+zFjQn+ItN4f+1Fd+Oj0BUxeiYEssN&#10;jmiropZklKxpfSgR8eQfIYkL/sGJl0CsuwecVYYU7zCpCGd0V4NJX6FI0mXHTxfHZReJwJfjyWy6&#10;WOBgBO7NppPxPI+k4OXr1x5CvJfOkPTAKOBEs9H8+BAiUkToKyRTdFpVG6V1LlKK5FoDOXKcf+x6&#10;xijkGqUtaRmdzkbTxMN49CI2ym4xES/5V+/QOZl/7WlUxFhrZRidD9OV3ESq2uLtzaT0FLtdd7Z6&#10;56oTTgOPEyptHPykpMVoMhp+HDhISvRXi7NfjCaTlOXrAq6L3XUBUa9dn35uBXZlVESgpC/WMR+G&#10;frpfDtFtVHY1MevpnAlj/rKC81lJAb+uM+rtRK9+AQAA//8DAFBLAwQUAAYACAAAACEAfXi5ldwA&#10;AAAFAQAADwAAAGRycy9kb3ducmV2LnhtbEyPUUvDQBCE3wv+h2OFvtlLpa0h5lJEKSJK0dgfcM2t&#10;SWhuL9xd0/Tfu/rSvgwsM8x8m69H24kBfWgdKZjPEhBIlTMt1Qp235u7FESImozuHKGCMwZYFzeT&#10;XGfGnegLhzLWgksoZFpBE2OfSRmqBq0OM9cjsffjvNWRT19L4/WJy20n75NkJa1uiRca3eNzg9Wh&#10;PFoF2373/lq+rA7Lz2R7HqT98OlbpdT0dnx6BBFxjJcw/OEzOhTMtHdHMkF0CviR+K/sLRcPCxB7&#10;Ds3TFGSRy2v64hcAAP//AwBQSwECLQAUAAYACAAAACEAtoM4kv4AAADhAQAAEwAAAAAAAAAAAAAA&#10;AAAAAAAAW0NvbnRlbnRfVHlwZXNdLnhtbFBLAQItABQABgAIAAAAIQA4/SH/1gAAAJQBAAALAAAA&#10;AAAAAAAAAAAAAC8BAABfcmVscy8ucmVsc1BLAQItABQABgAIAAAAIQBsPI7fBgIAABkEAAAOAAAA&#10;AAAAAAAAAAAAAC4CAABkcnMvZTJvRG9jLnhtbFBLAQItABQABgAIAAAAIQB9eLmV3AAAAAUBAAAP&#10;AAAAAAAAAAAAAAAAAGAEAABkcnMvZG93bnJldi54bWxQSwUGAAAAAAQABADzAAAAaQUAAAAA&#10;" fillcolor="black [3213]" strokecolor="black [3213]" strokeweight="4.5pt">
                <v:stroke linestyle="thinThick"/>
                <v:path arrowok="t"/>
                <o:lock v:ext="edit" grouping="t"/>
                <v:textbox style="mso-fit-shape-to-text:t" inset=",7.2pt,,7.2pt">
                  <w:txbxContent>
                    <w:sdt>
                      <w:sdtPr>
                        <w:rPr>
                          <w:caps/>
                        </w:rPr>
                        <w:id w:val="-1549830554"/>
                        <w:placeholder>
                          <w:docPart w:val="C5816FF265084C01B6151E90BB4F39DC"/>
                        </w:placeholder>
                        <w:temporary/>
                        <w:dataBinding w:prefixMappings="xmlns:ns0='http://purl.org/dc/elements/1.1/' xmlns:ns1='http://schemas.openxmlformats.org/package/2006/metadata/core-properties' " w:xpath="/ns1:coreProperties[1]/ns0:creator[1]" w:storeItemID="{6C3C8BC8-F283-45AE-878A-BAB7291924A1}"/>
                        <w:text/>
                      </w:sdtPr>
                      <w:sdtEndPr/>
                      <w:sdtContent>
                        <w:p w:rsidR="00FB581D" w:rsidRDefault="005C30BE">
                          <w:pPr>
                            <w:pStyle w:val="SenderAddress"/>
                            <w:rPr>
                              <w:caps/>
                            </w:rPr>
                          </w:pPr>
                          <w:r>
                            <w:rPr>
                              <w:caps/>
                            </w:rPr>
                            <w:t>Win</w:t>
                          </w:r>
                        </w:p>
                      </w:sdtContent>
                    </w:sdt>
                    <w:sdt>
                      <w:sdtPr>
                        <w:id w:val="1420370758"/>
                        <w:placeholder>
                          <w:docPart w:val="C54183570BF842B0A96E9331071EBC94"/>
                        </w:placeholder>
                        <w:showingPlcHdr/>
                        <w:dataBinding w:prefixMappings="xmlns:ns0='http://schemas.openxmlformats.org/officeDocument/2006/extended-properties' " w:xpath="/ns0:Properties[1]/ns0:Company[1]" w:storeItemID="{6668398D-A668-4E3E-A5EB-62B293D839F1}"/>
                        <w:text/>
                      </w:sdtPr>
                      <w:sdtEndPr/>
                      <w:sdtContent>
                        <w:p w:rsidR="00FB581D" w:rsidRDefault="006E1D2C">
                          <w:pPr>
                            <w:pStyle w:val="SenderAddress"/>
                          </w:pPr>
                          <w:r>
                            <w:t>[Type the sender company name]</w:t>
                          </w:r>
                        </w:p>
                      </w:sdtContent>
                    </w:sdt>
                    <w:p w:rsidR="00FB581D" w:rsidRDefault="006E1D2C">
                      <w:pPr>
                        <w:pStyle w:val="SenderAddress"/>
                      </w:pPr>
                      <w:sdt>
                        <w:sdtPr>
                          <w:id w:val="-1271084827"/>
                          <w:placeholder>
                            <w:docPart w:val="86D3EB9890D642B5B306F1A37D652FD2"/>
                          </w:placeholder>
                          <w:temporary/>
                          <w:showingPlcHdr/>
                          <w:text/>
                        </w:sdtPr>
                        <w:sdtEndPr/>
                        <w:sdtContent>
                          <w:r>
                            <w:t>[Type the sender company address]</w:t>
                          </w:r>
                        </w:sdtContent>
                      </w:sdt>
                    </w:p>
                  </w:txbxContent>
                </v:textbox>
                <w10:wrap type="square" anchorx="margin" anchory="margin"/>
              </v:rect>
            </w:pict>
          </mc:Fallback>
        </mc:AlternateContent>
      </w:r>
      <w:sdt>
        <w:sdtPr>
          <w:id w:val="19890522"/>
          <w:placeholder>
            <w:docPart w:val="76B13A0A33454C1E91019503AEF1E60E"/>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t>[Pick the date]</w:t>
          </w:r>
        </w:sdtContent>
      </w:sdt>
    </w:p>
    <w:p w:rsidR="00FB581D" w:rsidRDefault="006E1D2C">
      <w:pPr>
        <w:pStyle w:val="RecipientAddress"/>
      </w:pPr>
      <w:r>
        <w:fldChar w:fldCharType="begin"/>
      </w:r>
      <w:r>
        <w:instrText xml:space="preserve"> ADDRESSBLOCK \f "&lt;&lt;_FIRST0_&gt;&gt;&lt;&lt; _LAST0_&gt;&gt;&lt;&lt; _SUFFIX0_&gt;&gt;</w:instrText>
      </w:r>
    </w:p>
    <w:p w:rsidR="00FB581D" w:rsidRDefault="006E1D2C">
      <w:pPr>
        <w:pStyle w:val="RecipientAddress"/>
      </w:pPr>
      <w:r>
        <w:instrText>&lt;&lt;_COMPANY_&gt;&gt;</w:instrText>
      </w:r>
    </w:p>
    <w:p w:rsidR="00FB581D" w:rsidRDefault="006E1D2C">
      <w:pPr>
        <w:pStyle w:val="RecipientAddress"/>
      </w:pPr>
      <w:r>
        <w:instrText>&lt;&lt;_STREET1_&gt;&gt;</w:instrText>
      </w:r>
    </w:p>
    <w:p w:rsidR="00FB581D" w:rsidRDefault="006E1D2C">
      <w:pPr>
        <w:pStyle w:val="RecipientAddress"/>
      </w:pPr>
      <w:r>
        <w:instrText>&lt;&lt;_STREET2_&gt;&gt;</w:instrText>
      </w:r>
    </w:p>
    <w:p w:rsidR="00FB581D" w:rsidRDefault="006E1D2C">
      <w:pPr>
        <w:pStyle w:val="RecipientAddress"/>
      </w:pPr>
      <w:r>
        <w:instrText xml:space="preserve">&lt;&lt;_CITY_&gt;&gt;&lt;&lt;, _STATE_&gt;&gt;&lt;&lt; _POSTAL_&gt;&gt;" \l 1033 \c 0 \e "" </w:instrText>
      </w:r>
      <w:r>
        <w:fldChar w:fldCharType="separate"/>
      </w:r>
      <w:r w:rsidR="005C30BE">
        <w:rPr>
          <w:noProof/>
        </w:rPr>
        <w:t>«AddressBlock»</w:t>
      </w:r>
      <w:r>
        <w:fldChar w:fldCharType="end"/>
      </w:r>
    </w:p>
    <w:p w:rsidR="00FB581D" w:rsidRDefault="006E1D2C">
      <w:pPr>
        <w:pStyle w:val="Salutation"/>
      </w:pPr>
      <w:r>
        <w:fldChar w:fldCharType="begin"/>
      </w:r>
      <w:r>
        <w:instrText xml:space="preserve"> GREETINGLINE \f "&lt;&lt;_BEFORE_ Dear &gt;&gt;&lt;&lt;_FIRST0_&gt;&gt; &lt;&lt;_AFTER_ ,&gt;&gt;" \l 1033 \e "Dear Sir or Madam:" </w:instrText>
      </w:r>
      <w:r>
        <w:fldChar w:fldCharType="separate"/>
      </w:r>
      <w:r w:rsidR="005C30BE">
        <w:rPr>
          <w:noProof/>
        </w:rPr>
        <w:t>«GreetingLine»</w:t>
      </w:r>
      <w:r>
        <w:rPr>
          <w:noProof/>
        </w:rPr>
        <w:fldChar w:fldCharType="end"/>
      </w:r>
      <w:r>
        <w:rPr>
          <w:noProof/>
        </w:rPr>
        <mc:AlternateContent>
          <mc:Choice Requires="wps">
            <w:drawing>
              <wp:anchor distT="0" distB="0" distL="114300" distR="114300" simplePos="0" relativeHeight="251659264" behindDoc="0" locked="0" layoutInCell="0" allowOverlap="0" wp14:editId="0AE864BE">
                <wp:simplePos x="0" y="0"/>
                <wp:positionH relativeFrom="margin">
                  <wp:align>left</wp:align>
                </wp:positionH>
                <mc:AlternateContent>
                  <mc:Choice Requires="wp14">
                    <wp:positionV relativeFrom="margin">
                      <wp14:pctPosVOffset>15000</wp14:pctPosVOffset>
                    </wp:positionV>
                  </mc:Choice>
                  <mc:Fallback>
                    <wp:positionV relativeFrom="page">
                      <wp:posOffset>2148840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7CC68221" id="Straight Connector 1" o:spid="_x0000_s1026" style="position:absolute;z-index:251659264;visibility:visible;mso-wrap-style:square;mso-width-percent:1000;mso-top-percent:150;mso-wrap-distance-left:9pt;mso-wrap-distance-top:0;mso-wrap-distance-right:9pt;mso-wrap-distance-bottom:0;mso-position-horizontal:left;mso-position-horizontal-relative:margin;mso-position-vertical-relative:margin;mso-width-percent:1000;mso-top-percent:15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914400" distL="114300" distR="114300" simplePos="0" relativeHeight="251658239" behindDoc="0" locked="0" layoutInCell="1" allowOverlap="1" wp14:editId="66E6A808">
                <wp:simplePos x="0" y="0"/>
                <wp:positionH relativeFrom="margin">
                  <wp:align>center</wp:align>
                </wp:positionH>
                <wp:positionV relativeFrom="margin">
                  <wp:align>top</wp:align>
                </wp:positionV>
                <wp:extent cx="6400800" cy="123444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234440"/>
                        </a:xfrm>
                        <a:prstGeom prst="rect">
                          <a:avLst/>
                        </a:prstGeom>
                        <a:blipFill dpi="0" rotWithShape="1">
                          <a:blip r:embed="rId1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00411C3A" id="Rectangle 2" o:spid="_x0000_s1026" style="position:absolute;margin-left:0;margin-top:0;width:7in;height:97.2pt;z-index:251658239;visibility:visible;mso-wrap-style:square;mso-width-percent:1000;mso-height-percent:150;mso-wrap-distance-left:9pt;mso-wrap-distance-top:0;mso-wrap-distance-right:9pt;mso-wrap-distance-bottom:1in;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Qp0KAwAAzgYAAA4AAABkcnMvZTJvRG9jLnhtbKxVXWvbMBR9H+w/&#10;CL2vdrLsK9QdpaVjULaybvRZkeVYIEuadNOk+/U7khw3dKGDsRdFsu7nuUcnpx93g2H3KkTtbMNn&#10;JzVnykrXartu+I/vV6/ecxZJ2FYYZ1XDH1TkH89evjjd+qWau96ZVgWGIDYut77hPZFfVlWUvRpE&#10;PHFeWVx2LgyCcAzrqg1ii+iDqeZ1/bbautD64KSKEV8vyyU/y/G7Tkn62nVRETMNR22U15DXVVqr&#10;s1OxXAfhey3HMsQ/VDEIbZF0CnUpSLBN0H+EGrQMLrqOTqQbKtd1WqrcA7qZ1U+6ue2FV7kXgBP9&#10;BFP8f2Hll/ubwHTb8DlnVgwY0TeAJuzaKDZP8Gx9XMLq1t+E8RSxTb3uujCkX3TBdhnShwlStSMm&#10;8fHtoq7f10Be4m42f71YLDLo1aO7D5E+KTewtGl4QPoMpbi/joSUMN2bpGwro/2VNoa1HvAicnB0&#10;p6nPYCFH9k1GI1wY9t9JVQZx6eRmUJYKs4IygkDr2GsfkWaphpUCUOFzW5K0G0cgdSoq81VdmMDu&#10;BZhmqFiQtlS+fHhTA4XSzWT8jGfsRauKK2h+zBWwTAVgnzrO8YJMA0QmsSSNIVIZDeXZsIjTLAUE&#10;cDGNZNx3cG+4RTucCbPGWyYzlrsHPEU0Nq3WpQGUZtKXKnGksCLv6MFkVIz9pjqQCznneSxT56Uz&#10;ISXQLlAdNJygOoIVmswBUwUd8k+x0cPR8GkKpcjRPHmqLAqTb/1cXcV58siJnaXJedDWhWMBDjIX&#10;+z1GBZkE0sq1D3h5IG8mcfTySoP/1yLSjQjQIAwIukpfsXTGbRvuxh1nvQu/jn1P9mA7bjnbQtMa&#10;Hn9uRMBIzWcL0fgwS6+PUT4s3rybp9dzeLM6vLGb4cKBzDMwxcu8TfZk9tsuuOEO8nuesuJKWInc&#10;DZcU9ocLKloLAZfq/DybQfi8oGt76+X+uab3/X13J4IfRYCgH1/cXv/E8okWFNtCxfMNuU5noXjE&#10;dcQbopn1YxT4pMqH52z1+Dd09h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nDvmc&#10;2gAAAAYBAAAPAAAAZHJzL2Rvd25yZXYueG1sTI9BS8NAEIXvgv9hGcGb3ShF0phNUbEnkdBaet5m&#10;p0kwOxuy0zT990692Mswjze8+V6+nHynRhxiG8jA4ywBhVQF11JtYPu9ekhBRbbkbBcIDZwxwrK4&#10;vclt5sKJ1jhuuFYSQjGzBhrmPtM6Vg16G2ehRxLvEAZvWeRQazfYk4T7Tj8lybP2tiX50Nge3xus&#10;fjZHb+BjUZ7L0X+9Me8O61W6Gz/DtjTm/m56fQHFOPH/MVzwBR0KYdqHI7moOgNShP/mxUuSVPRe&#10;tsV8DrrI9TV+8QsAAP//AwBQSwMECgAAAAAAAAAhAI+OJlGPCgkAjwoJABUAAABkcnMvbWVkaWEv&#10;aW1hZ2UxLmpwZWf/2P/gABBKRklGAAECAQCWAJYAAP/hHwBFeGlmAABNTQAqAAAACAAHARIAAwAA&#10;AAEAAQAAARoABQAAAAEAAABiARsABQAAAAEAAABqASgAAwAAAAEAAgAAATEAAgAAABwAAAByATIA&#10;AgAAABQAAACOh2kABAAAAAEAAACkAAAA0AAW42AAACcQABbjYAAAJxBBZG9iZSBQaG90b3Nob3Ag&#10;Q1MyIFdpbmRvd3MAMjAwOTowNDozMCAwNzozOTozMwAAAAADoAEAAwAAAAH//wAAoAIABAAAAAEA&#10;AAXcoAMABAAAAAEAAARlAAAAAAAAAAYBAwADAAAAAQAGAAABGgAFAAAAAQAAAR4BGwAFAAAAAQAA&#10;ASYBKAADAAAAAQACAAACAQAEAAAAAQAAAS4CAgAEAAAAAQAAHcoAAAAAAAAASAAAAAEAAABIAAAA&#10;Af/Y/+AAEEpGSUYAAQIAAEgASAAA/+0ADEFkb2JlX0NNAAH/7gAOQWRvYmUAZIAAAAAB/9sAhAAM&#10;CAgICQgMCQkMEQsKCxEVDwwMDxUYExMVExMYEQwMDAwMDBEMDAwMDAwMDAwMDAwMDAwMDAwMDAwM&#10;DAwMDAwMAQ0LCw0ODRAODhAUDg4OFBQODg4OFBEMDAwMDBERDAwMDAwMEQwMDAwMDAwMDAwMDAwM&#10;DAwMDAwMDAwMDAwMDAz/wAARCAB4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hcl7Mu05O+z0w5rHWsEuMu+k573B7d7nf&#10;4Nr/APSWqf2KyrJx3NJsDD+ke6ZbAIdBnd6dv+j/ANJ/xiBgXGywvp0tDSAwkBjmNPuq0buqf7mv&#10;rt32/wDCK7ZlNABr2lwIFlTztsE/mMr/ADrP+gkplkUC9rW7iyDq5oG+P3WPP0P5SrWOsxH145eR&#10;jWD+dMBzJd7/AHt+j/X2/wDntXjoVnZWPW3KLqsd+RdYNzpcQxoPtmf5Ufnv9NJTaOPudZS5rhRt&#10;gF5LhvILd1Ze5zvax3v/AJar4tDa8Rz8f9JYSBNejtvta/Zv/wAI+r9L/bVem51N9bRZDXPb6jQ5&#10;rzsb7GsFjHWfo2N/waP1B4pLMdjhXW9rxa06g7zp9It97Xb37t/6NJSW6yyi2urHnddG5thLwzX6&#10;f6Rx/wCrU6sIU3CwWOfzvbYAQSfz2aD037lRFTbA0ZFD7Knu1yWWbyD9Hc/YbK/85arWNraK26Na&#10;IAknQeZSU1suiy67H2j2tL9zj+bO337T+dtDvT/4RAvxgy4hj7HOYPW2kb2tAd7S5zn+p+b731fp&#10;P/PauPv2XBjixlYbuc97tp13fzY/O27f0iDl3h2PvO4UEjZHtc8j9ILPc1/p017PU/m/UtSUgsLM&#10;q0Xk2VVvc2oFgGhIMNdZu3fS936Jvpfzf56M3EfXl0Pb72NDt7ydQdu0t19zmOd/Nfue9B6bcX7n&#10;VA79urCWhrmtP0G7WVNqsZ6m5v5j/UVt2U0lnpFrpdtsrcS20SQ3a2r99v5+5JS+RjevsBeaw2dx&#10;YBvI/Na2z8xqAXW0XV4jnH7O8DbZ9Fzdf5suZ9Hd9DcrqzcjGqryHejjvvssG6xznkMYD/K/lf8A&#10;CvSU2nUBwuqsDmUBvsfYS6HEPbZZWXu3+m1n77kHFpDMTfQC9znncK5Dg0losqr37Hbv0bUDFvdX&#10;lVsNste6bRLXkyPTrBtY6zfWyPoKec4VPZisdsp2Q9hIOpJc3b6hb+kb/pHPSUmttspyWY2M6TYW&#10;l5cS/wBMGePUd+e33bHO/wDPiJThtos3Ne54ggtsgwezmOgen/KVFlLLSxuRjucyx39JZZv9zj7v&#10;ULPUq97vp/nrVADQGjgCBJnQeZSU1srGffk0kaVta4OsHLTIPsn2+o5vtY//ANJoD8f0ry5r7LDT&#10;ttcHCWNlxc33ud6rP+MZv/4VW3ZAZcWPLK62NBc57ocZ+iWN/OZ+Yq+baXVB9m5lIdNTNA5zgN/r&#10;Wb2v2VNb/N1bN9v+ESU//9DhqqRisY0D07rnj2sAe9rY2bWbvY573bGOe/8AR+oiOudV6NtzHi1o&#10;LHuLWje3a9+1uxz279zW7EwsstbdFItfc5rBWZ0ET7/3Kq5a/wD4yxApz8aD69bi5wLYc51riCSH&#10;MY1/0fc3/g/+gkpNX1WghgtBa+zUMYC7a3831D7fpfS9jVYyg449gadpiZidO/s/O3NWZlC2ix7K&#10;S/1LnaBsix0gH9Jt930H/Q/wl3qb1p49X2XFYx5I9Nsvc48Hl/8AZakpy6PTItqyKmM2t3asG7lo&#10;2ucwM9N3v/sf4VGvvpc2y4hllvtb7gHju3lu5rG7a7Lfb+lT35zrMtlNT91NwaxrmOiC5zfUc6Pf&#10;u27q9ijkXZOEWt9vqWwWhrjsG135zH7W+5n6L/raSk3Sm2tFheCwaezaGiT+eHMDW2I+Rm0Yz2st&#10;3jd+cGy0T+8fb/0EWu+q7caXiwMMGNQCsnIqsxsqyol7aLzLC8kscXDVtn739b+dZ/OpKbTMsZLm&#10;V21ztc4ljPcHloa6vYHR+j19T3+xSeXWWGnJLg28vDBY1o2gjZX6bq3P3P8Afs/SOQ3W4uNU3Hsr&#10;LrYY4AyyTE1+lcPo+l9D/tz+WnosdbVYTTNdzHAWvc50lp2+lY73uZ+/Xt/PSUplRxWMoaYyLi8/&#10;oxucBHtawP2t2udX/hP+ERH3+i6u2xj22bHNs3AN3hjd+5pa57NzX/8AQsUa32vpdFQusue2SZBh&#10;o/nbC36Hp7f0ex6DRnYjgfVrcXWANEudY9wn6LN30Nr/AOV/wiSk9fVKCWMsBba/UtaC4N/dDz9L&#10;d/UYjZwf9meGkhw7Run+Ts/O3LNyW3VWPxqS51tznSGSHOnTdbt/N/dr+h/OrUY1uLjta50NpaA5&#10;7j/r/ZSU5dBqLbK762VuZDg7aA4SQ3W1uzY9m+t3+j/0iJk3UuZZkBjH2vc1ploeBLSfpjc3axjP&#10;8H/1xTszHXZn2atwdVZsFbmuIED32Nft936T+bULb8nEuqqlu95Y9xDiK4Bex/teNrPU9m9JSfpb&#10;bG1v3gs1jZtDYPc+0Na/d++i5GdRj2Cu3c0n8/aSwH+Vw53/AFtGruquBfS8WMBiR4rIuqtxr7cZ&#10;270bS51e4ktcDrr/AML+5Z/pUlNyrL+0WV+pU6a97vSbDpe0sDXCf8G3c53u/PSeHXOOPklw9YO2&#10;b2taWkn9H6Tq3Oa7c3d9N35ijbfjY7fszmE3t2nvWSYDd1NrfzWN9jP+201Vr7MW1xpLW2s3Ntc5&#10;zi7Ydu1z/e5tjNvq0pKf/9HgMG63LvLrXOYeSWe1st/SVbm/Qe3bu/nP3EQ9Pqte63DyBvmXGQ47&#10;j4WV+6vd/VRKA12BYSQ0ulznn3BwZB+gz/BN2+k9jPzP9IhZ2Yxz69twBgNuuZMEHbZsr2+522N3&#10;8jekpFk1OyMhtTATEVuc3UNaNtbn7G+93vZ9P+aVrJxDtxqKWl1bHOkvO4AwNtlo/O2+/wD89o9V&#10;OG7ZfQxuklj26aEbfd+9/bUzY71hU1kjbuseXABoO4N9p+n7mf2ElOffitruj1S5wBsDXNLtrWn2&#10;vdaxv6Fun5vs/wCtp8g15V4t3ekz21h+zeQT+87+bp97vZ/pP5FWxHychrqXPY4tqB2+q2NznT/N&#10;0l0fo2ub+mt/m0DAt3yavfAk0wA0taR7qv8Ah2bm/T+mxJSRmLbRmY7tXzO+wciG+9lpj3s3bfR3&#10;/wDFoGdhCq71qw412a2EmAwzp+kedrt37li0H5ADBZWPVr3bbCCAWSQ3Vjvdv3O/mvpqdlNdpaLG&#10;h4YZDTqJ+j9H85JTRswzlxkPtDKHNDtpExoPUPv9lX0UshlTMUOx7H2MbLIa8FobDrrd+1vv+j9G&#10;399Quvx6sxrKnTUI9Whs7dzXb5Y3+b3fyFcY6u625+9trHtbXtbIkEF21z3Q19jt3t2/QSU0+n23&#10;ZDjbdY9m2XF7SGt3M2+57dvpfzb/AM5v+DUv2bXY71MO8HWDrJn931me5u7+op1bD04uH6OD6hL/&#10;AHg7HN1e2tu51Xs9J/6P8xQzsuo5FY9XbXIbfYwn3Bp3bG7Pdtb+8kpFfSczL2MnYSGue3UNaPon&#10;02n86Ppv9is5OKXPxqawTW0OG5/va0+332A+17tu/wBP+WrFdGKCy6ljW6Ha5mgId+9H0/7Sc2n1&#10;TXt9jW7rLS4ANmdvtP0vo/TSU0LMf0b5FnqPri0Nc0naA72b8gN/RcfT/mt/5jK094ryrxa2w1ts&#10;IrY/YTrH6Mep9Gpzvp+n+5/OI2VcHV7wSymYFgAmwgF21u7/ALTMhzrH/wCF/wAGhdPu3Mc6sGyI&#10;c6kAaDjfjif51jv5xjv51JSSrFspzqnAFzCx2+z5fQtjbv8A0n0Hf+klVy8MY13qVhxqfruJja7s&#10;ze9223+p/OLSOQ2K31gWVWENNjXD2lxDWew+530v7ClZRVa5psYHlk7Q7Ua/yfouSU07cFuS45Nl&#10;wbjv94HMB2ujn+ypRy2srx22UWOsrHtgOBZsZNm1zWja/wB/+l3qBycavNAqeHYzYc+sSWtc2ffW&#10;0+123d6n6NXWbLTkO3NvbZDNjNN20F2zefa+1zX7dzElP//S4TqX87TXXW53otLttYOgd7ddkeza&#10;z95NjMySyaHB1U+/GurDA4fyZ9Rrv89Obcm9lmxpNrtsEO2GSeWMJ936P2Mtci9PxLMcvfaBucBq&#10;Dz/Xb+9/K/PSUmvzMXHeGW2BhPAgmB4naFXdkUZZbXbXGx53aepMDc1tL2t37bY92z/BqvlG6rLf&#10;TY9z6b4LBaZY6eW/yNv0PUZ/NozHYmPS1lhd9o2NcAJa8CJr9J59u73fm/nv/wBH9BKSPc69/o3Q&#10;K7S9tIcx1Zb7HNqdLw1tn0tnpIdNH2Oto0Zfa5waYNhADddtbPdZvdW3/i96eq9tzX7632B7XNZZ&#10;Y4AEtP8ANCGsZS5ztr9376TLjZU5zqzfdY6trNrg12gkWezf6Da3fpd/+ktSUzdbUyyvIsZF+0i4&#10;mstJ2sdZvq9RrfobNv8AUUq+pYrg31HCpz9WsMmAfouscG7WblXqzMK1pdkl/EA2kGAT/gW1Nb7t&#10;zP5300DJ34r3iskXWuIDmj3umP7VTdd21n+Es/4JJTfyqsk2F1DmUMLf0tgaHPef3NGuc/2hZ7Xe&#10;nfXcWP2VPDnPcwsEk+7c3fYxrtv0LFovxnuwRjvJts2idzoJdO7bv/daqtVOVitsFo3V7Jb7g1sy&#10;N4Yxxa3Y5j37q3fzqSl+puLsprGsdZ6LYfsBMB/0t+zb7fT/ADNyfGryi1hY4PokCzHtrDDAP0mt&#10;O9vt/e3pOOTdU9lQd6m9oku2OiCXezd9LY2pnqPRun4j8YPNgG50ajggeLfzHJKS3ZuLTb6VlgbY&#10;exBgT9HeWj2KuMjHy3Vi2qAwv3NLfUJczZFdbmBznM/Sb3/1FUv9avIsxbnufW+XV+rqCCPzS76N&#10;n7r2f4T9GrO/Ex2CtxcclgaSGe14JEMZW53te3Y/6H+ESUkeXZLjReYNos9EOY5hbAhn09vrex3u&#10;2odVTsOtrGQy+3e6INhaIbtrDK9zn+9n87/xiVd4tqscWPJsZNdz3ATsdt21u2sZU+t36ZjGqQuL&#10;6nPNZfdZZILHAOAaP5z27/SZT7mt/f8Aekpkbaa7W5L2EWlh9b9GWmWifUq9RrXf8H9L/jFKvqOK&#10;7YLHiqx4kMJJgH6O9+3Y1zkGvKwrWTkOfLwA11kOcJg/oWVt/f8AzvT/ADFUv9bHe+mrS61zh7Pp&#10;uM7Tr9Nlft/R1pKdDKqyfUc6pzaKoHqFrQ6ywjttaNz9qpUO9PKqt9OwMa6C9zCxsv8A0bvbusa1&#10;/wDaWhkYrn4f2cn1ntA9zzEkfnOd+61VKq8nGrsZcC5kDb7wBBO2xrK59zXN/wAEkp//0/P86qyg&#10;V0VPdY57SbXEAu272v3ae5rfW3v+kr1OdXbYK3NdW5382XwQ+PpbXN9m7+SqznMzHG00mwNLYpLo&#10;dsmNwraD6n0v0j3+z3+mxWDgtZbS6khjKnS9v720HY7+v+Y9JTUz8a1loeH2W1PJJbJdsI7mfZs/&#10;d+giW4duaWP3NFJaCA6SQYa1+xrNrvpN/PsV26mu9oZaC5gO4tmASON6oX2U4+Q2it845H6agEu2&#10;w7c6P7P069ySklrDj4gNN73MbLRtiDJ32l7mfS2tY7/hP+EQun5F2TZo81d9rB7SWbdrXM/4v93Z&#10;/NfpFdZWx91u30zU6toLa+SHD6djW+1vsLm1f8GgUVj7BZsGz3e426NIaWgNc5n5npD0LP8AriSk&#10;R6Y4PF2JYx8Hk6EEctY5m+n/AMDQ8ltt2W1tRewyGeqAdrYis7nsG53uY5FzL2VX1tqe2gu2tyHs&#10;0AA921u0fSb+9t+g9WqsTFre26gFpgjc1xIc0iPdq7ckpT7a8SljXvfa46M3S573fujlULLrbc5j&#10;4cymw1ssBAcG7XNO3f7m/wA571fycb17KiTDGbhYO5a4N9rT/K27HfyEC/EqbYXV1bAGl5tDtoku&#10;2iqtm303u/dqf7P+rSU186uym2ump9jhta6x5Ac4Q97mO3+3+V+cr9GbXdZsLTVYZLGO13N/eY5v&#10;scq237W/1rafVlzWuYHEbWn2eo2rb9D9+2x3/F/zW9HGE2vIpsqIDK53tPc7fTD2/m7rP8N/USU0&#10;s3GtrvB323Vu9wJl2wj9/d7Xf+fP+/mvwrcywWlzRQ4bmF0lwBG4lgbs/wDBHq5dj1X7RaC5rDuD&#10;JgE8e6P3VRttopym44eH4gANlMl4aWu3H+x+e+tJTPJZ9nxG+la59X0A1pAaW+62zca/p/R2e301&#10;Hp99+U8uNjq+Xw0DYXN9r9zP+uMf+5/watNra52RO11TmgFlWpgh3vdHt9Wxh9mxBpYP2eHNLRL9&#10;9ht0Y4yGua5zPb6b9rUlIh0x7XttxLGvB4dPu/d2scN9P/RYh3MsyM39A59e5xb6oBDQ0T+c33P3&#10;o2XkMZlNqqsFNZcG5D2+3Vsy0Fg+ntdterVOLjVPFtA2y2DtcS1zTqJnd/YSUq26vFra0l9ryIrb&#10;q6x5CoerZb1Bp9zKbnMEmDte0H0mtf72e2xXr8Y3X1PLora1zbG93AkO2z+6+P0ir3Y1VNjn11+n&#10;tDSLd22XOcXba6tvp27f9B+5/NpKf//U42sUV3Swh24em+wu3ODwZbW/XbV6nv8AZtZ+kR3Oa0gO&#10;cGlx2tBMSf3RKzenU+jU6y73Mduq9OC7fO1+1jfz9r22f9NWNht9Nu/fi3a1F7ZsaY3em2x30dzG&#10;u2We+z8xJTbVPKot9Xdi1VMJbNt7wD3+i1kP935zntq3q2HNeSWkOgw6CDB/d0UMms2UPYJJI0DY&#10;BkGfa53takpxmXU13VneC1lgsdsDgwkHux4Ztdt+g5Wuq2V131Mnbta7cG6SLDDg7aD7Pzn/ANdP&#10;QM6oW13NsewMJDRLmyNu5nvLvUZsc7f/AOAqRsyHV2OobYbCWN9Rgc3Tz3it9j21M/4v3/8ACJKR&#10;4tdrmNNbacnGBh9e2HDv7XWtY/c3/jFqBrWja0ANGgAED5BU+n491W91873AAEu3A99J97P5e5XE&#10;lLFzQ4NLgHOna0nUxztCFkur2iqzaRYQXBxgBgPvsc6W7P3a3f6ZRtaTbXZQWGy0bWuLQ8Brdxda&#10;x+727Wv/AOufo0DIbXbXbXQXG5jnOe5wO6x9bdnsd/wXqfQZ/NpKT1Ox2Wfoi0suAAsDi8mwf4J1&#10;jnP/ADDuqYjlzQ4NLgHO+iCQCY/d/eWbg1Npx3uyP0lVm6sMALt7W/pGva0f9edv/MVoMNllTXP9&#10;Sl4D6HubNmm2z0/V/N+i1+7Z6ljElNlUsmi1tjnY1VVTNu625zQSY/NazbZ/4HWrgc1wlpDhMSCC&#10;J+SFl1Otx3MYCXaFoaQDI/lO9rUlOVj31V5NO14LGP3EN3BhLvY5+14bse1H6lZUzKbXOwMr2Oa3&#10;QEOO7a/Z/g1KoZbK7asltj6w2RyWRID2w7dvbsdu/wBIzZ+jUrLMt9LzQLPUe8Bz2AtnQmx213pv&#10;c72sZ+k/62kphi12vDCGU5OIXBrgGbXN/lje1j3bd3/CLTAAADQABoANAAqnT6LaWvN073Eak7gQ&#10;Pzmz72/1Xq2SACSYA1JOgASUtubu2bhvIkNnWP3tqFkGo7a7Nu0kOfuMbWiYfulux7n+ypRsY83N&#10;djuYLLh9MtD9rGja6yt8+bG+n+e9Vstrbsd4xy4ur3OduB3WGW0us3H+c9NvqN/4NJT/AP/V4uwB&#10;87Htrqxi3a3dsBke79KPfVVsd6Nez6dnqKJodc2KpqbBI32mzc4hzB9F9np7d7v0u7/raHX9le81&#10;MYcire152gCdsVvdZp6tzW+5/tc/+cVNzbsSza4voYT9IaPcJP0H/wA2z2v/AH0lMw6zHkG2xjKJ&#10;9Oqshp0+k64u9n857P8AC/5i0m5bBitybx6IcJ2kyT+7s/rrO6iW+q0uaXM9rnsBiXFrPbv9znq7&#10;bTdkNxnbPs5YTubILmNIAaWfy9rf+t/2ElNTJvfbl1S1zaLdtTmWsjaN7Xv59nv2fSSzm3Y9ldTL&#10;N9tolz9sOG1+9rvZud9Pf/YRb8GllhFNdglpe4tLdgbIa1m2z237dv8ANbvUs/0iT9uY4XWMe6sl&#10;rHtqdA/tNj1Lvd7v8H6P/Geokpt05dN1hrG6uwfmWDa4j99rVQyMu6y14a+3GtpMNZILNON+3b/O&#10;O/O/S1q2ML08jHNUelWTvB7HaW72f8b+ft/PVDLc45xd6LqrQBvG4PD2/R3bI93s/cSU2MTFsFYu&#10;GgcS70mu9MkOA9QMsaf0bd7W+n++it0Jurd6foNJFb7N5JP7+59jaN380zb+eque95vFFTnEFrR6&#10;RlzXANAb6bWbns9v0kWur7PQHPpf6pa5lj3RHvd7WPafU9T6X+D/AEqSk9jhdNrXBjKSAKy70iQ4&#10;e7e8bX07/o1f8Wovxn3sIrmtsO2tfZ6m4uGyfp2Nq9nqe7f/ANBCxzjWRU1jr6mPFktAb22b3Vho&#10;sftcNv8Ao1Ta2/FsFdjn0h2kN9r3f1bD7P8AMsSUzF1lALjbY1lMtqqZDQADobt3s3Pdv9npvf8A&#10;zi1HZTGY7b7wai8SKuXEn81n7yzeoR9r91Zsr3T6bTt3PdBdDtX2K9dTdkWY9jm+jtDhaJlzQY9r&#10;HCPptbs/4NJTUsvfbnsaQW03FgAtZq0tM7Id7fdYmyRdj5NVNby5zgyx9oZL/abGtnZu3ex39tGs&#10;xKqbiaWPaGt9R7gQKxr7G+k7+e2fusd6v/GWKLmszHi2yuw12vDCGOEN02t3tjfZs/0382z6H6RJ&#10;Tdoy6chzmtDmPbzVYNr4/e2rOty77Xvcx9mPbU4tFRINcj8x0bfe/wD4Rj96tswjXlUvrP6JjXSD&#10;2cRtOz+Ta4+p/wAH+kVC9xdmvcaTQ+CLmlwcCCPpxA/r72f8YkptYuJZXU2xsljpPpB5YS12w+2y&#10;W/ns3V1/nsRB7d2RW7aKRHous9QkO+mHe6z0X2Q30djvp/ziq5z7H5b6Ky54nWky4GDp6Wzc6vj+&#10;QpilmNjhrqnMe5npvtdG0uc4u2uriz1Nn02ekkp//9bgsHH+zUvypJAj0y4QCHDY+xw+l6e79J/x&#10;bFatynY4b6hF7LgPT2jZJO32kS9uxzX7mvXOpJKd2vCvGY2+5rDqSCxzg5hHub4Mcz/B+1XlyiSS&#10;npsjY5gpcN3quDQySCYO5z/b/omt9RRqrrpu9pc42tgWvduJ2mfS/d/4T/PXNpJKerVbOxnX+lsa&#10;C9pMOc4hrB9LdDPe57lzqSSnoK8iylzcNzQLy0bXgywidku+g/2Mb/bT3VnJbbjF4e+sbg4Db7nN&#10;exjLOW/nb1zySSnaw6PseOb3y0k7RvBAAea2l9jfpe17FYtyXY5ZVYPXNxArAAbJJ2uFg9zVzqSS&#10;neow7mZbbrg1x9xFjHOlrufc10bmP3O+grq5RJJT014a8MpcN3qOEAEggN9zrQR/o1GltVNpY0km&#10;1oc17nbi7bu3Mb+b+ja7f7f31zaSSnq1UzsV+Q6t1bQXtkb3ucGtA10Yz3b3yufSSU9CzIta8YZA&#10;bkQP0n0mkQS6yBs3P2t+j++murdlV20bw99P0XNG0Fzg5np2fy2e5c+kkp//2f/tJHpQaG90b3No&#10;b3AgMy4wADhCSU0EBAAAAAAABxwCAAACAAIAOEJJTQQlAAAAAAAQRgzyiSa4VtqwnAGhsKeQdzhC&#10;SU0D7QAAAAAAEACWAAAAAQABAJYAAAABAAE4QklNBCYAAAAAAA4AAAAAAAAAAAAAP4AAADhCSU0E&#10;DQAAAAAABAAAAHg4QklNBBkAAAAAAAQAAAAeOEJJTQPzAAAAAAAJAAAAAAAAAAABADhCSU0ECgAA&#10;AAAAAQAAOEJJTScQAAAAAAAKAAEAAAAAAAAAAThCSU0D9AAAAAAAEgA1AAAAAQAtAAAABgAAAAAA&#10;AThCSU0D9wAAAAAAHAAA/////////////////////////////wPoAAA4QklNBAgAAAAAABAAAAAB&#10;AAACQAAAAkAAAAAAOEJJTQQeAAAAAAAEAAAAADhCSU0EGgAAAAADbwAAAAYAAAAAAAAAAAAABGUA&#10;AAXcAAAAHQBiAGwAYQBjAGsAIAB0AGkAZQAgAGIAYQBjAGsAZwByAG8AdQBuAGQAXwBpAG4AdgBl&#10;AHIAdABlAGQAAAABAAAAAAAAAAAAAAAAAAAAAAAAAAEAAAAAAAAAAAAABdwAAARlAAAAAAAAAAAA&#10;AAAAAAAAAAEAAAAAAAAAAAAAAAAAAAAAAAAAEAAAAAEAAAAAAABudWxsAAAAAgAAAAZib3VuZHNP&#10;YmpjAAAAAQAAAAAAAFJjdDEAAAAEAAAAAFRvcCBsb25nAAAAAAAAAABMZWZ0bG9uZwAAAAAAAAAA&#10;QnRvbWxvbmcAAARlAAAAAFJnaHRsb25nAAAF3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EZQAAAABSZ2h0bG9uZwAABdw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GOEJJTQQMAAAA&#10;AB3mAAAAAQAAAKAAAAB4AAAB4AAA4QAAAB3KABgAAf/Y/+AAEEpGSUYAAQIA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hcl7Mu05O+z0w5rHWsEuMu+k573B7d7nf4Nr/APSWqf2KyrJx3NJsDD+ke6ZbAIdBnd6d&#10;v+j/ANJ/xiBgXGywvp0tDSAwkBjmNPuq0buqf7mvrt32/wDCK7ZlNABr2lwIFlTztsE/mMr/ADrP&#10;+gkplkUC9rW7iyDq5oG+P3WPP0P5SrWOsxH145eRjWD+dMBzJd7/AHt+j/X2/wDntXjoVnZWPW3K&#10;Lqsd+RdYNzpcQxoPtmf5Ufnv9NJTaOPudZS5rhRtgF5LhvILd1Ze5zvax3v/AJar4tDa8Rz8f9JY&#10;SBNejtvta/Zv/wAI+r9L/bVem51N9bRZDXPb6jQ5rzsb7GsFjHWfo2N/waP1B4pLMdjhXW9rxa06&#10;g7zp9It97Xb37t/6NJSW6yyi2urHnddG5thLwzX6f6Rx/wCrU6sIU3CwWOfzvbYAQSfz2aD037lR&#10;FTbA0ZFD7Knu1yWWbyD9Hc/YbK/85arWNraK26NaIAknQeZSU1suiy67H2j2tL9zj+bO337T+dtD&#10;vT/4RAvxgy4hj7HOYPW2kb2tAd7S5zn+p+b731fpP/PauPv2XBjixlYbuc97tp13fzY/O27f0iDl&#10;3h2PvO4UEjZHtc8j9ILPc1/p017PU/m/UtSUgsLMq0Xk2VVvc2oFgGhIMNdZu3fS936Jvpfzf56M&#10;3EfXl0Pb72NDt7ydQdu0t19zmOd/Nfue9B6bcX7nVA79urCWhrmtP0G7WVNqsZ6m5v5j/UVt2U0l&#10;npFrpdtsrcS20SQ3a2r99v5+5JS+RjevsBeaw2dxYBvI/Na2z8xqAXW0XV4jnH7O8DbZ9Fzdf5su&#10;Z9Hd9DcrqzcjGqryHejjvvssG6xznkMYD/K/lf8ACvSU2nUBwuqsDmUBvsfYS6HEPbZZWXu3+m1n&#10;77kHFpDMTfQC9znncK5Dg0losqr37Hbv0bUDFvdXlVsNste6bRLXkyPTrBtY6zfWyPoKec4VPZis&#10;dsp2Q9hIOpJc3b6hb+kb/pHPSUmttspyWY2M6TYWl5cS/wBMGePUd+e33bHO/wDPiJThtos3Ne54&#10;ggtsgwezmOgen/KVFlLLSxuRjucyx39JZZv9zj7vULPUq97vp/nrVADQGjgCBJnQeZSU1srGffk0&#10;kaVta4OsHLTIPsn2+o5vtY//ANJoD8f0ry5r7LDTttcHCWNlxc33ud6rP+MZv/4VW3ZAZcWPLK62&#10;NBc57ocZ+iWN/OZ+Yq+baXVB9m5lIdNTNA5zgN/rWb2v2VNb/N1bN9v+ESU//9DhqqRisY0D07rn&#10;j2sAe9rY2bWbvY573bGOe/8AR+oiOudV6NtzHi1oLHuLWje3a9+1uxz279zW7EwsstbdFItfc5rB&#10;WZ0ET7/3Kq5a/wD4yxApz8aD69bi5wLYc51riCSHMY1/0fc3/g/+gkpNX1WghgtBa+zUMYC7a383&#10;1D7fpfS9jVYyg449gadpiZidO/s/O3NWZlC2ix7KS/1LnaBsix0gH9Jt930H/Q/wl3qb1p49X2XF&#10;Yx5I9Nsvc48Hl/8AZakpy6PTItqyKmM2t3asG7lo2ucwM9N3v/sf4VGvvpc2y4hllvtb7gHju3lu&#10;5rG7a7Lfb+lT35zrMtlNT91NwaxrmOiC5zfUc6Pfu27q9ijkXZOEWt9vqWwWhrjsG135zH7W+5n6&#10;L/raSk3Sm2tFheCwaezaGiT+eHMDW2I+Rm0Yz2st3jd+cGy0T+8fb/0EWu+q7caXiwMMGNQCsnIq&#10;sxsqyol7aLzLC8kscXDVtn739b+dZ/OpKbTMsZLmV21ztc4ljPcHloa6vYHR+j19T3+xSeXWWGnJ&#10;Lg28vDBY1o2gjZX6bq3P3P8Afs/SOQ3W4uNU3HsrLrYY4AyyTE1+lcPo+l9D/tz+WnosdbVYTTNd&#10;zHAWvc50lp2+lY73uZ+/Xt/PSUplRxWMoaYyLi8/oxucBHtawP2t2udX/hP+ERH3+i6u2xj22bHN&#10;s3AN3hjd+5pa57NzX/8AQsUa32vpdFQusue2SZBho/nbC36Hp7f0ex6DRnYjgfVrcXWANEudY9wn&#10;6LN30Nr/AOV/wiSk9fVKCWMsBba/UtaC4N/dDz9Ld/UYjZwf9meGkhw7Run+Ts/O3LNyW3VWPxqS&#10;51tznSGSHOnTdbt/N/dr+h/OrUY1uLjta50NpaA57j/r/ZSU5dBqLbK762VuZDg7aA4SQ3W1uzY9&#10;m+t3+j/0iJk3UuZZkBjH2vc1ploeBLSfpjc3axjP8H/1xTszHXZn2atwdVZsFbmuIED32Nft936T&#10;+bULb8nEuqqlu95Y9xDiK4Bex/teNrPU9m9JSfpbbG1v3gs1jZtDYPc+0Na/d++i5GdRj2Cu3c0n&#10;8/aSwH+Vw53/AFtGruquBfS8WMBiR4rIuqtxr7cZ270bS51e4ktcDrr/AML+5Z/pUlNyrL+0WV+p&#10;U6a97vSbDpe0sDXCf8G3c53u/PSeHXOOPklw9YO2b2taWkn9H6Tq3Oa7c3d9N35ijbfjY7fszmE3&#10;t2nvWSYDd1NrfzWN9jP+201Vr7MW1xpLW2s3Ntc5zi7Ydu1z/e5tjNvq0pKf/9HgMG63LvLrXOYe&#10;SWe1st/SVbm/Qe3bu/nP3EQ9Pqte63DyBvmXGQ47j4WV+6vd/VRKA12BYSQ0ulznn3BwZB+gz/BN&#10;2+k9jPzP9IhZ2Yxz69twBgNuuZMEHbZsr2+522N38jekpFk1OyMhtTATEVuc3UNaNtbn7G+93vZ9&#10;P+aVrJxDtxqKWl1bHOkvO4AwNtlo/O2+/wD89o9VOG7ZfQxuklj26aEbfd+9/bUzY71hU1kjbuse&#10;XABoO4N9p+n7mf2ElOffitruj1S5wBsDXNLtrWn2vdaxv6Fun5vs/wCtp8g15V4t3ekz21h+zeQT&#10;+87+bp97vZ/pP5FWxHychrqXPY4tqB2+q2NznT/N0l0fo2ub+mt/m0DAt3yavfAk0wA0taR7qv8A&#10;h2bm/T+mxJSRmLbRmY7tXzO+wciG+9lpj3s3bfR3/wDFoGdhCq71qw412a2EmAwzp+kedrt37li0&#10;H5ADBZWPVr3bbCCAWSQ3Vjvdv3O/mvpqdlNdpaLGh4YZDTqJ+j9H85JTRswzlxkPtDKHNDtpExoP&#10;UPv9lX0UshlTMUOx7H2MbLIa8FobDrrd+1vv+j9G399Quvx6sxrKnTUI9Whs7dzXb5Y3+b3fyFcY&#10;6u625+9trHtbXtbIkEF21z3Q19jt3t2/QSU0+n23ZDjbdY9m2XF7SGt3M2+57dvpfzb/AM5v+DUv&#10;2bXY71MO8HWDrJn931me5u7+op1bD04uH6OD6hL/AHg7HN1e2tu51Xs9J/6P8xQzsuo5FY9XbXIb&#10;fYwn3Bp3bG7Pdtb+8kpFfSczL2MnYSGue3UNaPon02n86Ppv9is5OKXPxqawTW0OG5/va0+332A+&#10;17tu/wBP+WrFdGKCy6ljW6Ha5mgId+9H0/7Sc2n1TXt9jW7rLS4ANmdvtP0vo/TSU0LMf0b5FnqP&#10;ri0Nc0naA72b8gN/RcfT/mt/5jK094ryrxa2w1tsIrY/YTrH6Mep9Gpzvp+n+5/OI2VcHV7wSymY&#10;FgAmwgF21u7/ALTMhzrH/wCF/wAGhdPu3Mc6sGyIc6kAaDjfjif51jv5xjv51JSSrFspzqnAFzCx&#10;2+z5fQtjbv8A0n0Hf+klVy8MY13qVhxqfruJja7sze9223+p/OLSOQ2K31gWVWENNjXD2lxDWew+&#10;530v7ClZRVa5psYHlk7Q7Ua/yfouSU07cFuS45Nlwbjv94HMB2ujn+ypRy2srx22UWOsrHtgOBZs&#10;ZNm1zWja/wB/+l3qBycavNAqeHYzYc+sSWtc2ffW0+123d6n6NXWbLTkO3NvbZDNjNN20F2zefa+&#10;1zX7dzElP//S4TqX87TXXW53otLttYOgd7ddkezaz95NjMySyaHB1U+/GurDA4fyZ9Rrv89Obcm9&#10;lmxpNrtsEO2GSeWMJ936P2Mtci9PxLMcvfaBucBqDz/Xb+9/K/PSUmvzMXHeGW2BhPAgmB4naFXd&#10;kUZZbXbXGx53aepMDc1tL2t37bY92z/BqvlG6rLfTY9z6b4LBaZY6eW/yNv0PUZ/NozHYmPS1lhd&#10;9o2NcAJa8CJr9J59u73fm/nv/wBH9BKSPc69/o3QK7S9tIcx1Zb7HNqdLw1tn0tnpIdNH2Oto0Zf&#10;a5waYNhADddtbPdZvdW3/i96eq9tzX7632B7XNZZY4AEtP8ANCGsZS5ztr9376TLjZU5zqzfdY6t&#10;rNrg12gkWezf6Da3fpd/+ktSUzdbUyyvIsZF+0i4mstJ2sdZvq9RrfobNv8AUUq+pYrg31HCpz9W&#10;sMmAfouscG7WblXqzMK1pdkl/EA2kGAT/gW1Nb7tzP5300DJ34r3iskXWuIDmj3umP7VTdd21n+E&#10;s/4JJTfyqsk2F1DmUMLf0tgaHPef3NGuc/2hZ7XenfXcWP2VPDnPcwsEk+7c3fYxrtv0LFovxnuw&#10;RjvJts2idzoJdO7bv/daqtVOVitsFo3V7Jb7g1syN4Yxxa3Y5j37q3fzqSl+puLsprGsdZ6LYfsB&#10;MB/0t+zb7fT/ADNyfGryi1hY4PokCzHtrDDAP0mtO9vt/e3pOOTdU9lQd6m9oku2OiCXezd9LY2p&#10;nqPRun4j8YPNgG50ajggeLfzHJKS3ZuLTb6VlgbYexBgT9HeWj2KuMjHy3Vi2qAwv3NLfUJczZFd&#10;bmBznM/Sb3/1FUv9avIsxbnufW+XV+rqCCPzS76Nn7r2f4T9GrO/Ex2CtxcclgaSGe14JEMZW53t&#10;e3Y/6H+ESUkeXZLjReYNos9EOY5hbAhn09vrex3u2odVTsOtrGQy+3e6INhaIbtrDK9zn+9n87/x&#10;iVd4tqscWPJsZNdz3ATsdt21u2sZU+t36ZjGqQuL6nPNZfdZZILHAOAaP5z27/SZT7mt/f8Aekpk&#10;baa7W5L2EWlh9b9GWmWifUq9RrXf8H9L/jFKvqOK7YLHiqx4kMJJgH6O9+3Y1zkGvKwrWTkOfLwA&#10;11kOcJg/oWVt/f8AzvT/ADFUv9bHe+mrS61zh7PpuM7Tr9Nlft/R1pKdDKqyfUc6pzaKoHqFrQ6y&#10;wjttaNz9qpUO9PKqt9OwMa6C9zCxsv8A0bvbusa1/wDaWhkYrn4f2cn1ntA9zzEkfnOd+61VKq8n&#10;GrsZcC5kDb7wBBO2xrK59zXN/wAEkp//0/P86qygV0VPdY57SbXEAu272v3ae5rfW3v+kr1OdXbY&#10;K3NdW5382XwQ+PpbXN9m7+SqznMzHG00mwNLYpLodsmNwraD6n0v0j3+z3+mxWDgtZbS6khjKnS9&#10;v720HY7+v+Y9JTUz8a1loeH2W1PJJbJdsI7mfZs/d+giW4duaWP3NFJaCA6SQYa1+xrNrvpN/PsV&#10;26mu9oZaC5gO4tmASON6oX2U4+Q2it845H6agEu2w7c6P7P069ySklrDj4gNN73MbLRtiDJ32l7m&#10;fS2tY7/hP+EQun5F2TZo81d9rB7SWbdrXM/4v93Z/NfpFdZWx91u30zU6toLa+SHD6djW+1vsLm1&#10;f8GgUVj7BZsGz3e426NIaWgNc5n5npD0LP8AriSkR6Y4PF2JYx8Hk6EEctY5m+n/AMDQ8ltt2W1t&#10;RewyGeqAdrYis7nsG53uY5FzL2VX1tqe2gu2tyHs0AA921u0fSb+9t+g9WqsTFre26gFpgjc1xIc&#10;0iPdq7ckpT7a8SljXvfa46M3S573fujlULLrbc5j4cymw1ssBAcG7XNO3f7m/wA571fycb17KiTD&#10;GbhYO5a4N9rT/K27HfyEC/EqbYXV1bAGl5tDtoku2iqtm303u/dqf7P+rSU186uym2ump9jhta6x&#10;5Ac4Q97mO3+3+V+cr9GbXdZsLTVYZLGO13N/eY5vscq237W/1rafVlzWuYHEbWn2eo2rb9D9+2x3&#10;/F/zW9HGE2vIpsqIDK53tPc7fTD2/m7rP8N/USU0s3GtrvB323Vu9wJl2wj9/d7Xf+fP+/mvwrcy&#10;wWlzRQ4bmF0lwBG4lgbs/wDBHq5dj1X7RaC5rDuDJgE8e6P3VRttopym44eH4gANlMl4aWu3H+x+&#10;e+tJTPJZ9nxG+la59X0A1pAaW+62zca/p/R2e301Hp99+U8uNjq+Xw0DYXN9r9zP+uMf+5/watNr&#10;a52RO11TmgFlWpgh3vdHt9Wxh9mxBpYP2eHNLRL99ht0Y4yGua5zPb6b9rUlIh0x7XttxLGvB4dP&#10;u/d2scN9P/RYh3MsyM39A59e5xb6oBDQ0T+c33P3o2XkMZlNqqsFNZcG5D2+3Vsy0Fg+ntdterVO&#10;LjVPFtA2y2DtcS1zTqJnd/YSUq26vFra0l9ryIrbq6x5CoerZb1Bp9zKbnMEmDte0H0mtf72e2xX&#10;r8Y3X1PLora1zbG93AkO2z+6+P0ir3Y1VNjn11+ntDSLd22XOcXba6tvp27f9B+5/NpKf//U42sU&#10;V3Swh24em+wu3ODwZbW/XbV6nv8AZtZ+kR3Oa0gOcGlx2tBMSf3RKzenU+jU6y73Mduq9OC7fO1+&#10;1jfz9r22f9NWNht9Nu/fi3a1F7ZsaY3em2x30dzGu2We+z8xJTbVPKot9Xdi1VMJbNt7wD3+i1kP&#10;935zntq3q2HNeSWkOgw6CDB/d0UMms2UPYJJI0DYBkGfa53takpxmXU13VneC1lgsdsDgwkHux4Z&#10;tdt+g5Wuq2V131Mnbta7cG6SLDDg7aD7Pzn/ANdPQM6oW13NsewMJDRLmyNu5nvLvUZsc7f/AOAq&#10;RsyHV2OobYbCWN9Rgc3Tz3it9j21M/4v3/8ACJKR4tdrmNNbacnGBh9e2HDv7XWtY/c3/jFqBrWj&#10;a0ANGgAED5BU+n491W91873AAEu3A99J97P5e5XElLFzQ4NLgHOna0nUxztCFkur2iqzaRYQXBxg&#10;BgPvsc6W7P3a3f6ZRtaTbXZQWGy0bWuLQ8Brdxdax+727Wv/AOufo0DIbXbXbXQXG5jnOe5wO6x9&#10;bdnsd/wXqfQZ/NpKT1Ox2Wfoi0suAAsDi8mwf4J1jnP/ADDuqYjlzQ4NLgHO+iCQCY/d/eWbg1Np&#10;x3uyP0lVm6sMALt7W/pGva0f9edv/MVoMNllTXP9Sl4D6HubNmm2z0/V/N+i1+7Z6ljElNlUsmi1&#10;tjnY1VVTNu625zQSY/NazbZ/4HWrgc1wlpDhMSCCJ+SFl1Otx3MYCXaFoaQDI/lO9rUlOVj31V5N&#10;O14LGP3EN3BhLvY5+14bse1H6lZUzKbXOwMr2Oa3QEOO7a/Z/g1KoZbK7asltj6w2RyWRID2w7dv&#10;bsdu/wBIzZ+jUrLMt9LzQLPUe8Bz2AtnQmx213pvc72sZ+k/62kphi12vDCGU5OIXBrgGbXN/lje&#10;1j3bd3/CLTAAADQABoANAAqnT6LaWvN073Eak7gQPzmz72/1Xq2SACSYA1JOgASUtubu2bhvIkNn&#10;WP3tqFkGo7a7Nu0kOfuMbWiYfulux7n+ypRsY83NdjuYLLh9MtD9rGja6yt8+bG+n+e9Vstrbsd4&#10;xy4ur3OduB3WGW0us3H+c9NvqN/4NJT/AP/V4uwB87Htrqxi3a3dsBke79KPfVVsd6Nez6dnqKJo&#10;dc2KpqbBI32mzc4hzB9F9np7d7v0u7/raHX9le81MYcire152gCdsVvdZp6tzW+5/tc/+cVNzbsS&#10;za4voYT9IaPcJP0H/wA2z2v/AH0lMw6zHkG2xjKJ9Oqshp0+k64u9n857P8AC/5i0m5bBitybx6I&#10;cJ2kyT+7s/rrO6iW+q0uaXM9rnsBiXFrPbv9znq7bTdkNxnbPs5YTubILmNIAaWfy9rf+t/2ElNT&#10;Jvfbl1S1zaLdtTmWsjaN7Xv59nv2fSSzm3Y9ldTLN9tolz9sOG1+9rvZud9Pf/YRb8GllhFNdglp&#10;e4tLdgbIa1m2z237dv8ANbvUs/0iT9uY4XWMe6slrHtqdA/tNj1Lvd7v8H6P/Geokpt05dN1hrG6&#10;uwfmWDa4j99rVQyMu6y14a+3GtpMNZILNON+3b/OO/O/S1q2ML08jHNUelWTvB7HaW72f8b+ft/P&#10;VDLc45xd6LqrQBvG4PD2/R3bI93s/cSU2MTFsFYuGgcS70mu9MkOA9QMsaf0bd7W+n++it0Jurd6&#10;foNJFb7N5JP7+59jaN380zb+eque95vFFTnEFrR6RlzXANAb6bWbns9v0kWur7PQHPpf6pa5lj3R&#10;Hvd7WPafU9T6X+D/AEqSk9jhdNrXBjKSAKy70iQ4e7e8bX07/o1f8Wovxn3sIrmtsO2tfZ6m4uGy&#10;fp2Nq9nqe7f/ANBCxzjWRU1jr6mPFktAb22b3VhosftcNv8Ao1Ta2/FsFdjn0h2kN9r3f1bD7P8A&#10;MsSUzF1lALjbY1lMtqqZDQADobt3s3Pdv9npvf8Azi1HZTGY7b7wai8SKuXEn81n7yzeoR9r91Zs&#10;r3T6bTt3PdBdDtX2K9dTdkWY9jm+jtDhaJlzQY9rHCPptbs/4NJTUsvfbnsaQW03FgAtZq0tM7Id&#10;7fdYmyRdj5NVNby5zgyx9oZL/abGtnZu3ex39tGsxKqbiaWPaGt9R7gQKxr7G+k7+e2fusd6v/GW&#10;KLmszHi2yuw12vDCGOEN02t3tjfZs/0382z6H6RJTdoy6chzmtDmPbzVYNr4/e2rOty77Xvcx9mP&#10;bU4tFRINcj8x0bfe/wD4Rj96tswjXlUvrP6JjXSD2cRtOz+Ta4+p/wAH+kVC9xdmvcaTQ+CLmlwc&#10;CCPpxA/r72f8YkptYuJZXU2xsljpPpB5YS12w+2yW/ns3V1/nsRB7d2RW7aKRHous9QkO+mHe6z0&#10;X2Q30djvp/ziq5z7H5b6Ky54nWky4GDp6Wzc6vj+QpilmNjhrqnMe5npvtdG0uc4u2uriz1Nn02e&#10;kkp//9bgsHH+zUvypJAj0y4QCHDY+xw+l6e79J/xbFatynY4b6hF7LgPT2jZJO32kS9uxzX7mvXO&#10;pJKd2vCvGY2+5rDqSCxzg5hHub4Mcz/B+1XlyiSSnpsjY5gpcN3quDQySCYO5z/b/omt9RRqrrpu&#10;9pc42tgWvduJ2mfS/d/4T/PXNpJKerVbOxnX+lsaC9pMOc4hrB9LdDPe57lzqSSnoK8iylzcNzQL&#10;y0bXgywidku+g/2Mb/bT3VnJbbjF4e+sbg4Db7nNexjLOW/nb1zySSnaw6PseOb3y0k7RvBAAea2&#10;l9jfpe17FYtyXY5ZVYPXNxArAAbJJ2uFg9zVzqSSneow7mZbbrg1x9xFjHOlrufc10bmP3O+grq5&#10;RJJT014a8MpcN3qOEAEggN9zrQR/o1GltVNpY0km1oc17nbi7bu3Mb+b+ja7f7f31zaSSnq1UzsV&#10;+Q6t1bQXtkb3ucGtA10Yz3b3yufSSU9CzIta8YZAbkQP0n0mkQS6yBs3P2t+j++murdlV20bw99P&#10;0XNG0Fzg5np2fy2e5c+kkp//2ThCSU0EIQAAAAAAVQAAAAEBAAAADwBBAGQAbwBiAGUAIABQAGgA&#10;bwB0AG8AcwBoAG8AcAAAABMAQQBkAG8AYgBlACAAUABoAG8AdABvAHMAaABvAHAAIABDAFMAMgAA&#10;AAEAOEJJTQ+gAAAAAAD4bWFuaUlSRlIAAADsOEJJTUFuRHMAAADMAAAAEAAAAAEAAAAAAABudWxs&#10;AAAAAwAAAABBRlN0bG9uZwAAAAAAAAAARnJJblZsTHMAAAABT2JqYwAAAAEAAAAAAABudWxsAAAA&#10;AQAAAABGcklEbG9uZxsy+78AAAAARlN0c1ZsTHMAAAABT2JqYwAAAAEAAAAAAABudWxsAAAABAAA&#10;AABGc0lEbG9uZwAAAAAAAAAAQUZybWxvbmcAAAAAAAAAAEZzRnJWbExzAAAAAWxvbmcbMvu/AAAA&#10;AExDbnRsb25nAAAAAAAAOEJJTVJvbGwAAAAIAAAAAAAAAAA4QklND6EAAAAAABxtZnJpAAAAAgAA&#10;ABAAAAABAAAAAAAAAAEAAAAAOEJJTQQGAAAAAAAHAAgAAAABAQD/4Tqx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5LTA0LTMwVDA3OjM5OjMzLTA3OjAwPC94&#10;YXA6Q3JlYXRlRGF0ZT4KICAgICAgICAgPHhhcDpNb2RpZnlEYXRlPjIwMDktMDQtMzBUMDc6Mzk6&#10;MzMtMDc6MDA8L3hhcDpNb2RpZnlEYXRlPgogICAgICAgICA8eGFwOk1ldGFkYXRhRGF0ZT4yMDA5&#10;LTA0LTMwVDA3OjM5OjMzLTA3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zREE1RjFBMTk0MzVERTExQTI5&#10;Mjk3MjUwNkE1QzUxNTwveGFwTU06RG9jdW1lbnRJRD4KICAgICAgICAgPHhhcE1NOkluc3RhbmNl&#10;SUQ+dXVpZDozRUE1RjFBMTk0MzVERTExQTI5Mjk3MjUwNkE1QzUxNTwveGFwTU06SW5zdGFuY2VJ&#10;RD4KICAgICAgICAgPHhhcE1NOkRlcml2ZWRGcm9tIHJkZjpwYXJzZVR5cGU9IlJlc291cmNlIj4K&#10;ICAgICAgICAgICAgPHN0UmVmOmluc3RhbmNlSUQ+dXVpZDozNDMxMDJGNkU1MzRERTExQjM3RkEz&#10;NjkzRTJBRUQ0ODwvc3RSZWY6aW5zdGFuY2VJRD4KICAgICAgICAgICAgPHN0UmVmOmRvY3VtZW50&#10;SUQ+dXVpZDozMzMxMDJGNkU1MzRERTExQjM3RkEzNjkzRTJBRUQ0ODwvc3RSZWY6ZG9jdW1lbnRJ&#10;RD4KICAgICAgICAgPC94YXBNTTpEZXJpdmVkRnJvbT4KICAgICAgPC9yZGY6RGVzY3JpcHRpb24+&#10;CiAgICAgIDxyZGY6RGVzY3JpcHRpb24gcmRmOmFib3V0PSIiCiAgICAgICAgICAgIHhtbG5zOnRp&#10;ZmY9Imh0dHA6Ly9ucy5hZG9iZS5jb20vdGlmZi8xLjAvIj4KICAgICAgICAgPHRpZmY6T3JpZW50&#10;YXRpb24+MTwvdGlmZjpPcmllbnRhdGlvbj4KICAgICAgICAgPHRpZmY6WFJlc29sdXRpb24+MTUw&#10;MDAwMC8xMDAwMDwvdGlmZjpYUmVzb2x1dGlvbj4KICAgICAgICAgPHRpZmY6WVJlc29sdXRpb24+&#10;MTUwMDAwMC8xMDAwMDwvdGlmZjpZUmVzb2x1dGlvbj4KICAgICAgICAgPHRpZmY6UmVzb2x1dGlv&#10;blVuaXQ+MjwvdGlmZjpSZXNvbHV0aW9uVW5pdD4KICAgICAgICAgPHRpZmY6TmF0aXZlRGlnZXN0&#10;PjI1NiwyNTcsMjU4LDI1OSwyNjIsMjc0LDI3NywyODQsNTMwLDUzMSwyODIsMjgzLDI5NiwzMDEs&#10;MzE4LDMxOSw1MjksNTMyLDMwNiwyNzAsMjcxLDI3MiwzMDUsMzE1LDMzNDMyOzM2MzhCM0E3REQ1&#10;NUYzNzkzRUYzQjA0NDAyOTBBQkU3PC90aWZmOk5hdGl2ZURpZ2VzdD4KICAgICAgPC9yZGY6RGVz&#10;Y3JpcHRpb24+CiAgICAgIDxyZGY6RGVzY3JpcHRpb24gcmRmOmFib3V0PSIiCiAgICAgICAgICAg&#10;IHhtbG5zOmV4aWY9Imh0dHA6Ly9ucy5hZG9iZS5jb20vZXhpZi8xLjAvIj4KICAgICAgICAgPGV4&#10;aWY6UGl4ZWxYRGltZW5zaW9uPjE1MDA8L2V4aWY6UGl4ZWxYRGltZW5zaW9uPgogICAgICAgICA8&#10;ZXhpZjpQaXhlbFlEaW1lbnNpb24+MTEyNTwvZXhpZjpQaXhlbFlEaW1lbnNpb24+CiAgICAgICAg&#10;IDxleGlmOkNvbG9yU3BhY2U+LTE8L2V4aWY6Q29sb3JTcGFjZT4KICAgICAgICAgPGV4aWY6TmF0&#10;aXZlRGlnZXN0P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BNEUzOTVD&#10;NERCMjYwQzExODc1MEJGMzMxOUFDOUVCQzwvZXhpZjpOYXRpdmVEaWdlc3Q+CiAgICAgIDwvcmRm&#10;OkRlc2NyaXB0aW9uPgogICAgICA8cmRmOkRlc2NyaXB0aW9uIHJkZjphYm91dD0iIgogICAgICAg&#10;ICAgICB4bWxuczpwaG90b3Nob3A9Imh0dHA6Ly9ucy5hZG9iZS5jb20vcGhvdG9zaG9wLzEuMC8i&#10;PgogICAgICAgICA8cGhvdG9zaG9wOkNvbG9yTW9kZT4xPC9waG90b3Nob3A6Q29sb3JNb2RlPgog&#10;ICAgICAgICA8cGhvdG9zaG9wOklDQ1Byb2ZpbGU+RG90IEdhaW4gMjAl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AAAAAAA/9sAQwAB&#10;AQEBAQEBAQEBAQEBAQEBAQEBAQEBAQEBAQEBAgEBAQEBAQICAgICAgICAgICAgICAwMDAwMDAwMD&#10;AwMDAwMD/8AACwgEZQXc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XeivIfjpr39hfDXXRHdG2u9ZNtoVp+5877R9vlzqNtyrKm+yS6w7&#10;bcY+Vg+2vzlqxb2895cQWtpBNdXVzLHBb21vFJPcTzStsjhghiBZnYkBVVSSSAATXvnhX9nLxnrk&#10;drea5PZ+FrK4Bdo7tXvdaSF7Rbi2mOl25VF3swjeK4uYpoyH3xghQ/vGnfA/4U+DIv7V16T7fHbT&#10;2c323xbqltbaZbTRv8kZt4xb20iSsVDRXQlVuF5DEHZi+J/wW8JTT6Tp+s+H9LjEqyzp4c0W7m06&#10;SRoQVl+1eH7WS2lbaQpZHYjoxBBFc3P+0z8P4ZSkdj4oulAGJoNO04RNlc4C3N5G/HQ5Qe2a37P9&#10;oD4XXMIlm1260+QkD7Nd6Nq7zqMZ3FrCGeP8pM+1dtFc+A/iJYhI5fDfi60iS3umt3+wanJYG9hY&#10;28lxaSbpbaZk3qA6JICGUgMpA8O8afs06PfLJeeB746JdAL/AMSfVZbm90mXiGLEF+fMuoCFWeZz&#10;ILgO7BV8lBkfIOtaFrHhzUJtK1zTrnTL+AsHt7uMpuVZDH50EgyksTFW2SxMyMBlGI5rIor7z+Af&#10;xLn8XaVP4b128luvEeiR+dDczRkyajoSmKCKe5ut5MtxDK3lzOyoWRoWJkkMzj6FoooorA8U+H4f&#10;FXh7VPD9xfX+nQ6rALee70uZLe7SISrJJEryKwMcoHlTIQQ8bunAY18kap+y74jimjTRfE+h39uY&#10;wZptVt9R0iWKbeRsjgs1vgybdp3l1OSRt43Hz1vgN8VVYqPC4cA8Omt+HtrDsw33YIB7ZAr0Pwp+&#10;zLrd6Irrxfq0GjQ7rd20zTQmo6k6Fm+02815kW8D4CeW8f2hfm5AxhvZR8L/AIKeDFsTrVrodtNN&#10;CbeG68V67tOoGBFS4nFtqNwlsZPmVpDDCqqW+VVGAOR1P4N/BrxYBYeC/EumaZrKRtMn9ieIrfxP&#10;G8PnRCaa90u4u5ZXVFDKvkzwhWkDPuAVa4+Dwx4huPh143+FfiGytxr/AIFaHxd4SIuT/wATHS5L&#10;iea+n0a2tY1lvIyPtcaSyCTEt2kMiwvGgXlP2dvFjaF43/sOeaKLTvFkH2OUzS21uiapYxyXOkSe&#10;fOu4s5M1rHCjjzHnXIdlQV980UUUUUUUvJOFBJ5wBycAZPT8zSfTp2ooorzX4w/8kz8Yf9gsf+lU&#10;dfG3wF0Z9X+Juiu1rFdWujw6hrF4JWiAgS2tWt7G7RJCC7R3ktsVCAsD82MKSPWv2qVYp4FfGUVv&#10;EyFgOAzDTyqk+pAOPofSvkCiiiiv0r+MWmXGrfDDxdaW7xo8Wmxak5lZ1QwaJew61dx5jUks0du6&#10;xgjG4ruKj5h8ZfAf/kq/hX/uOf8AqN3lfo1RRRR/DuOdu7bu7bsZ2Z6Z9utFFFFFFFFeCftE+LBo&#10;Hgn+xred49S8VT/YU8mS4glGk2u2fV5VkiXaUYGG1lidxvSduGCsB4P8DbRtHtPGnxBa0+1XGhaS&#10;mjeG7eXSbi/TUPE2uSrBZW1lLbBpVnMn2e0ZYV3bLz53RCd3W6R8IPC3huE+JvjZ4mtxqGoC41H+&#10;xJNWdZLuVojLqJvbm3Y3l/cq80bOtiwxJ1edZBXo+l+Jf2ctSuI7K1tvAkcnlkq2p+FINLtwIVH+&#10;sv8AWbOGMsQP4pdze5Jpvij9nPwTrZkudEnvPC13LtcCzxqOlF3uDLNK2mXThwShZESG5ijT5SEO&#10;CreLj9mDx582dZ8Hrj+9fa3yPbbpx/xrR0z9l7xPLOy6z4l0GxtRGxSbTItQ1ad5t6hUa1u47FQh&#10;Xcd4lJGANnOV+gfh18I9F+HM897p2q6xqF/fafDZX5upYI9NkdHWV7i3063RSp3KfL82aUxqzKHO&#10;WZvV6KKKK4/x54wsvAvhjUfEV2qTPbokNhZGaGCXUNSuW8u0tYvNZS3JMs2wM6xJJIFbZg/mVrGr&#10;6lr2pXmsaxeS3+pahM1xdXUxG+RyAqoqqAqoihUjjQBEQBEAUADMpyIzsFUFmYhVVQSzMTgKoHUn&#10;sK+mvAP7OOq6xFFqXjW4udAsJUSSHSbQQnW50mgZke5lnEkdoVYxMYnikkPzxukLANX1HpPhH4f/&#10;AA9tJdRsdM0Xw/b2yFbjW76ZBNDFdzJD5dxrWqO8ojkcogjaYLuKgAZArCvvjf8AC6wuLm1l8VwT&#10;TWxkR/sVhq9/bySIuQlvfWVvJbyhuiukpQ/3sc1yv/DSnw7+1R2/k+I/LdlDXp022+ywhjy0i/aP&#10;PO3vthY+ma1j8c/hHqlg0Ooa0vk3sUsF5pepeH9YulaHfsMN3HHbTQOjgbtu9hjG7ByAlz8Nvgt4&#10;7+1nSYPDs1zb2620lx4L1W2g/s/zXkaCY2WkSG181iHKST27lwu07lQAePeKv2YtStzNc+Dtbg1G&#10;BUnlTTNb/wBDv8RQB4baDULdTBNJK4ZQZY7dFyu5sbmHzbrvh/WvDOoS6Xr2m3el38Rc+RdxFBLH&#10;HM9v9otZRlJoWdHCTwu0b4JRmHNYtfXP7LmvkS+KPC800pSSK11+wtQieRGY2GnavOZB8wd99iu0&#10;5BCnpg5+v6KKztY1ODRNH1XWbpJHtdJ0291S5SBVaVoNPtmuplhWRlBfapCgsoJPWvyenmmuZ5ri&#10;4leae4lkmnmkYvLNNI5kllkd+SzMSST1NQ1674M+CvjnxnEl5BYx6LpMkcc0Wp64Z7NLqJxFJG1h&#10;aojTTK8UvmRTCMQMFYecGAB+kvD37N3gXSYhN4hu9Q8STrBMtz51w2j6Wp83zUuYrawcTo0ca7D5&#10;l4yHLNtBKhegi8Y/AvwG1t/Zt94RsZ5LL7It14ds01e8ktYCiGK/1HQ4riUliqM32mTdIRvJY5Jz&#10;tT/aO+G9hMI7WTW9aUj/AF+maV5MK49V1mW0fnthD71Z0z9of4Z36s11f6nopClxHqWk3cpZgxVU&#10;B0cXYDEc8sFx78V22leNvh747gbTdP1rQ9cS/ae2OiX6JHd3y20Qu7gHQ9XVJpY1RS5fyShCnn5D&#10;jgfF/wCzz4K8QI82iJJ4U1N5JZjNYK91pkrzSozxzaPM4RFRVdYVtXgVS5LB1CqPjLxl4D8T+BL5&#10;LLxFYGBZ/MNjfW8i3GnahHFK0RktblB143+VKElVWQuihlzxtFfUP7O/xIk0zUl8CavcyyaZq0xO&#10;gSz3MCW+l6ltkmlsUFxtOy9bAjjVz+/wqxFp3cfa9FFFFLkZGcHpn73JwcjIIPOP8818heKP2ZL+&#10;5nur/wAP+LhfT3d757weKI5hcssytLdXN1rliJTcTGTB5s0zuJLAr8/ll/8As/8AxRtLqWCDRLTU&#10;4YmCpfWOs6UltcDbndEmpTW84A6fvIVPtW54b/Zv8c6rP/xP3sfC1krkPLLPa6xfSZgZ43tLLTJT&#10;Ey+ZtR/NuYioJYBsbT75ZfA34T+FtNkvdej+3RWsqTT6x4k1mSytrdZ/LtY4JFtXtbQR+Yfk85GY&#10;u+0u3ygYuofDb9n/AF3yLLTtb8P6dqF3Nbw2r6B41spr2aVsQw2sNjeXFzEzSHapAt97N/FuPPO+&#10;DPAuofDLxbe+EvE08ep+CPiRpd3oEWp26rZ2dxqiRyNZWOpSySLLazy27XUUMUMzea8qCJpHRvJ+&#10;d/D2oXXw3+Ilpc3cm6Xwt4in0/VmsIkufPtILl9L1uOyS78oMZIDMsRk2ckHKEZH6bW9xBdQQXNr&#10;NFc2tzDHPbXMLrJBNBMiyRTQSRkhkZWBVlJDAgjg1LRRRRRRSHHcjJ6dicngf0pTwSMYIJBHQg9w&#10;fQ/hRRRRX5N6JpUuuazpGiwSxQT6xqdhpcE028wRTahdJaRSS+UrNtUuC21ScdBX6DfHnJ+FPio8&#10;k50Qkkkkg+I7Pru681+ctFFFFfov8D7eOf4R+GrW7gSWC5h16Ke3njV4ri3ufEF4GSWFhhkdWxg8&#10;EH0r4JtbC60rxTa6XfRiG+03xBDYXkO9JPJurPURb3EXmREq211YblJB7Gv1Xoooo6nA7AsfZQOT&#10;/wDro9+3rRRRRRRRXJeOvEy+D/COveI9kckum2Razikjklhl1C4kW006OeON0cxtcSRiXa6kJuII&#10;xXwd8GPD9z4p+JOh58+SPSrr/hJdQuBJGZgulzJcQPJ5+S4lu2t4pAoLYcsMYLD2F/h6PiVq+r/E&#10;/wCIGrN4T8HXNxbjQ7WeSCwubnw+qfY9Kubi61KWSKwWYmCTbtfzpJJTGkSvEz9TpXiP9mezjt9L&#10;tIPC7qshiim1bwtqd7IWmmZv9I1fWrORyoLfflm2quACEAx0mu/Bj4Y+OLBNS0KGz0t7pSbLWvCU&#10;9s2mzm2WS0Ciyty1lJGJh++8lUlZk2mRTuz4lf8A7LvixLuVNL8ReG7qwCxmG61H+09NunPljzRL&#10;ZWsF4qYfcqkXD7lAY7Sdgjtv2X/GbXUCXuu+F7ezMkYubm0m1a8uIYScSvb2k9pbrI6jJVGljBPG&#10;8da9i8D/ALPuh+ENU07X7nxBrWp6xpl1Jc272pTRdPdHtzEkU9rA0s7gbn8wfawkoOx0MZdX9/oo&#10;ooqpf39ppdhfapfzCCx060uL+8n2O4gtbSEzzymOMM5wikgIpPoDkCvzT+I/j7UviD4iudSupZl0&#10;q2lng0DTnAij0/TGk/dGSFHkX7TKqo9zJvbc4CgiNI0Xz6ivbPh/8DfFPjaNdQvN3hnQnWJotQ1G&#10;yuGu7+K4tTdW9xpOnMYvPhYGI+e8scZV8xtKUZB9f+E/hF4B8HxRPZ6Lb6jqEMkU/wDbOurBqWoC&#10;e3me4tri3aVBDbNFu2q9rDESFQsWdQ1O1T4w/DPR547e68X6W7yQrMraWl7rkAjaRosS3GiR3EaO&#10;CuTG7B9uDjawJ4+8/aP+HNsXEDa7qOy5kgVrPS0jEkKDIvVGoTQfun6KGAl/vRrWlZftBfC+6jaS&#10;bW7vTZEnKpDeaNqryuo+7cIdPhnjC+gZw3qopIdE+A/j9LKCytfBV7cXTS3ttZ6VLDoGtzGONmnN&#10;xZ6Y9rfHCK7vHMvAG/b3rzbxH+y7bPG83hLxHNDKsUYjsPEUcc0U1wbj98x1XTkRoYxEcon2OUlh&#10;guA+Y/nDxd8PPF3gedk1/SLiC1M/kW+rW4a60e7dmkEIh1CIFA8iwvIkEuyYINzRqK4mvY/gPrn9&#10;ifEnRVkuY7W01uK80K8aSNXEwvITNp9sjEEo8l7FbKrLjP3SdrNX6K0UUUV8jftR67iPwr4ahukO&#10;577XdRsjCDINgWw0a6M7LkA7r5NqSckEuOIzXiXw3+FHiD4jXEr2rJpeiWjBbzW7uGR4TIWUGz0+&#10;FcfaJwp3sgZVVR88il4w/wBcZ+FXwH0sKfLXVZoS2QtrqHjHV4LlxkEjYUtWe1zg+TbB4zj96fm8&#10;F8V/tJ+LdVYQ+F7S28L2isjm4dYNX1S42eYrI8l5H9nSJw0bGNbcurJxMVJU/P8AqOqalrFyb3Vt&#10;RvtUvGRVe71G7uL26ZYxhEa4uWZiB2GeM8Vn0YOM4OM4z2z6Zoqxb3E9ncQXVpPNa3VtLHPb3NvL&#10;JBcQTRNvjmgmiIZXUgFWVgQQCCDX098Nv2iL7Tjb6N48aXUrDNvbweIo136lYxKpi3apEgJu0A2F&#10;pVHngBy3nswA+lPG/gjw78TfD0VvdPDJvh+26B4gsjDcSWTXMQkiurSVCFlt51CGSLdtlTBBV1jd&#10;fzk8TeG9S8Ja7qPh7WEiS/02ZY5TBIJbeaKWNZ7a5t5AASksbpIoZVYA4dVYFRgV6z8EdUl0z4m+&#10;GmR5xDfTXel3MUEpjW4ivrGSKKO4A4eNJvKm2NkZRSOQCP0fooooooor5m+Lnx3/AOEaup/DPg42&#10;l3rUHnwatqsyfaLXR5yhi+yWcWdk13G2HkMm6KIr5brI5kSL4u1DUtQ1a7mv9Vv7zU7648vz73UL&#10;ma8u5hFEIYhLcXDM52oqouScAADgCq0M0tvLFPBLJBPBIk0M0LtHNFNGweKWKVCCrKQCrA5B5FfZ&#10;fwW+MUOuXFj4Y8Zywvr8MT2Ph/xHd7Gn1KC4KNLo19dOCRcSGKIrIWxclED/AOkKjTfPPxI8M3Pw&#10;+8fajZae02n28F5HrXhy4tpbmKS2sZ5Tdae1ncvI0261kDW4mL7i8RbIPNfffw+8YW/jnwppXiCL&#10;yVup4Rb6rbQlAtnq9thL6AQiSVo0ZsSwJI+8wvGzAbq7Oiiiivnn4nfHzTPCU93oXhmGDWvElpLD&#10;HdXE4Muh6c+4m6tppLaVJJrmMARvFGQqM3zyeZE8NfJ2tfFT4heIJTJqHizWI0a2ktGttNuTo9k9&#10;vKXLxTWekiGOTIdkZ5VZmXCsxUADmtJ8NeItfWd9C8P63rS2xjW4Ok6VfaktuZd3lCc2cb7CwVtu&#10;7GcHHSnWupeJfCl9eQ2V/rfhrUkY2l/Fa3N/o96rQyfNa3kcTRyZRhyjjgjkZr6R8BftJX8M1vp3&#10;j6CO9tHZY/8AhIbC2WC+t/Mndnn1LT7bEU0aBkXNrFG6ohOyeRq+xLeaC6ggurWaG6tbqGK5tri3&#10;kSa3ube4jEsE9vNESjxupDIynDAgjg1LXl3xquzZfDDxdOsUcu+zs7MrKCyqNQ1O309pOMfMgk3o&#10;T0YA9q8y/Zp8Hvpuiaj4wvYlWfX3FjpW+KLzE0ixlP2m4SdHZwtzcjYYnRD/AKOjjerqRvftJ6fd&#10;3nw7hubeNXh0rxHpmoX7l4YzDaSWtzpaSqJCGb9/cwpsjBPzbsbVJHwPRXpHxA8K2/hqz8AzWdtc&#10;LBrvgXSdYuryZXCXOsXtxPeX8KOfkzBHLbx7F5CbC3zMSfN66/wDo48QeNfCujvYtqNvea7pwvrN&#10;C487S4blbjVdxjKsEW2SV3YMCFBIIxX6iTwQXME1tdQQ3VtcwyQXFtcRRzW88EybJYJ4ZgUdHUlX&#10;RwQQSDxXwt4E8LXXgL496NoWpb4oYrnWv7MvLkCFNS0680O9t9MuoXbCMZTiIhCQJg0Wd6kV93UV&#10;4h8UPjZpHgJm0jTYodd8TNFJvtBcFbHRyY/3EuqyRZZnZyr/AGRCrlASzxBo2f408V/E3xt4xluT&#10;q+u3q2N0pjbRbCaWx0VLYXJuobZtPgYLKI2ICSXJklIVN0jFQRjW3g7xde6eurWfhXxHd6U0Mtwu&#10;p22ianPp7QQblnnF5FEYykZVg7bsDBz0NVdK8R+IdCWZNE13WNGW5eOS4TStUvdPWd4QywtOlrIg&#10;coGYKWzjJ9a+g/Bf7SeuWE4t/G9v/btg/mk6jp1tZ2esQEqWRfssRgtZkyAu3ETAEsXfaEP2TpGr&#10;adr2l2WsaPeRX2m6jCs9ndQElJoyxRlKuAyujBkkjdQ8bqyOFZWFaNFFFFfm38ZPFqeMfHeq3ttI&#10;k+m6YF0PSpYmhkjms9OkfzLmKeBmWSOad5popNxzGyDtX08NUtvgP8JtJtrqLT5fFdykk0Wmt5MM&#10;l5r2oN9ovJLs2TyGeLT4mSCW4STa4jiRXj8yMD4o1/xFrfijUZdV17UbvU72UuFkuZnkS2hed7kW&#10;lnEx2wwI8jmOGMBFydoGTWJXrfw4+L/iL4f3C25aXW/DxikibQLu9ljgtWaR7hbnSJiJBav5js0g&#10;VCkgZt679kkf6AeGfEeleLdDsPEGizPNY38ReMSx+VcQSxuYri1uYjnbJHIrI2CVJGVZkIJ3aKKK&#10;KKK+Rv2p787PBemR3coDNrl9d6erusTMn2a3067miB2lhuukjY5KguAQHOfkCivv74OfB238EQRe&#10;INfjhufF11BhFyk0Hh63njxJZ2kgJVrplJS4uFJABMMR8su89P4ofHjTPCb3ugeGY4tW8TWssUNz&#10;czJ5mi6W+W+1wSvFKrzXUeFUwoAiMx3yb4ngPxd4g8VeIfFl4L7xDq15qtyu7yvtDr5FuGAV0s7O&#10;JVihVtqlliRQSMkE81z1KATnAzgZPsKSpI5HidJYneOSN1eORGKOjodyujLyCDyCOleyeEfjt498&#10;MzKl5qL+JtNL5ns9eklurkhp0kmktdWYm5SXYrRx+a8kSbiTCxAx9K+Hfij8OPi3af8ACN+I9Otb&#10;O+uAix6Nr7W0tvcXl2G09P7A1P5SboCbZEyLDcZfMQO1mXxH4o/AS88K2t14h8KzXGr6Fbnzr3Tp&#10;k8zVdJt/LBlud8QC3NujBjIyorxIQWV0SSZeP+Bevf2F8StCEl2LW01n7ToN5mEzfaf7QhP9m2ny&#10;I7qXvktcOuMY+dhHvNfozRRXjHx81z+xfhpq0STXdtc65c2Gh2slqSh/0mb7XfQ3LhlIils4LiJ8&#10;Z3btjDa5x8MeEvBniHxrqcemeH7CW6Yywpd3rJImnaZHMHYXGpXagrEm1JCoOXfaVjV3IU/aWgfD&#10;f4cfB3Sx4h8T3ljqF/Bc7V8Q6xaECOYyC6tLfRdFDXGydBDvRohJcZEhDiIlF8x8WftOX9x51r4M&#10;0ZNPhZWRNV1vZc3/AO8twBNBptuxgikilJKGWW4RwFLJyVr5y1/xT4j8UTi58Q63qOrukk80C3dx&#10;JJbWj3RX7QLKzyIYFfYmVhRRhVGMKAOepQCc4GcDJ9hSUV7t8O/jr4l8IzWthrc0/iLw4ZoUnhun&#10;e41fT7RUaJzpF5NIuduVYQTsyEII0MG4yD7Q07UvCfxO8KPJD5Gs6Bq8LWl9ZXKtHLDLGRJJZ3kK&#10;EPDcQuEkUqwKtsmibBRz8D/FX4dT/DnxEunxzy3uj6jA17o19LE6SNbiYxy2N3KEWJriA7fM8okF&#10;HikKxmTy18xq3Y3lzpt5Z6jZTNb3ljdQXlpOgRmgubWVZ7eZVcFSVdQwDDHHIr9bmUqzKcZViGx0&#10;JHBIpKKKKKKK8o+KfxT034daYEj8jUPE9/Gx0rSGkJVI8lP7U1NYiGS2QggKCrzuCkZAWWSL4E8S&#10;+MPE3jC7W88Saxd6rLHu+zxzskdnab4o4ZPsWn26pBAXEUfmmGJfMKhn3Nknma+hfhP8ZLvQrmx8&#10;OeMZv7X8JSTafFaTagFu5vDU9jOkml3UBuNxa2geOJhE2TDsWWDBjMcuj+0p4OuNM8UW/i+COR9O&#10;8QxRWl5IRIyW2s6dbi3WF2EYSNZrZI2iVpC7NHOcBVFe0/s9eL18Q+Cl0W4kZ9S8JvHp8vmM8hk0&#10;u4MkujzB9iqoVFktVjVmIWEMxAkUV7zRRRRXlHxH+Lvh34eQfZ22az4hdohDoNtcrDLFFIoka51K&#10;6Ebi3Ty8bAyF3LJtQpvkT458RfG74jeI3cNr02iWnnQ3Edn4cD6SsEkNuYMJfxMbxkfLO8UtyyFy&#10;DtAVAvnNnYaz4iv3hsLPVNd1W6aW5eKztrvU9QuGGZZ53SESSuerOxB9SanmtfEfhLU4jcW2t+Gt&#10;YgQT25nivtG1OGOUNGs0XmCOVQw3AMMZ5Ga9m8EftB+LtBurS28Szv4l0ENbw3BuI4Trdpaxhkkm&#10;sr4GMzyncHYXjOZNgXzItzOPtXwr4r0Txno1tr2g3YubOfdHIjqsd3ZXcYUzWN9BkmOaPcMrkgqV&#10;dC6OjnoaMkAcgDPJyAABnruwMY618Ifs6+C7jWfFi+Kbi3b+x/DSzmKaa3SW2utantzFb20TTLtL&#10;wJJ9pLJ80TCEnaXU19ffELSV17wN4t0v7E2pTXGg6i1jZReaZptTtbdrvSfJSA7mkW5jhZEGdxAB&#10;BBIP5cUV6VceFY4/hNp3i+S1ltruXx1f6TBM8EqpqOkXGjRyRzpK52tHBdWlxEpRTl3lUtlAK81o&#10;r9U/BulT6J4S8M6PcQRW13pugaTZ30MHkmJL6CxjjvirwZVyZd5aRSd5JbJzmvjH45eEX8HeP4PF&#10;Ftbu+jeIL1NaGDhItZhuBNrFkZHkkfMjkXQdkRf3xjjUiFjX3nyOOffPTnoR/Q0V574/+Jnhv4fW&#10;Mk2pTrcavLbtNpmg28mL7UCZPJjZyqstvDuDbp5RjCv5aySARn4w8YfHXx54ouCLPUZfC2mxz+bb&#10;WPh+4ms7kCOSU27XusRlbiWQRyhJQjRwuURxArjNea6V4Z8Sa+k0uh+H9c1qO3dUuZNJ0q/1FIXk&#10;G5EmezjcKTgkBsZxVe1vda8O37y2V3qmharbebbvJa3F3pmoQFxsngdoSkq5HDKcehFey+Ev2hfG&#10;/h544NZePxZpiRxxeTqDrbamixROqGHWYUZ2ZmZTK91HOWC4BUsWr7K8E+PfDfj/AE2XUdAnl3W0&#10;phvtPvUit9TsWZmMBuraJ5FCSqpaOSN2RsFQ2+N1XtKKKKK+Lf2lvGgvtVsPA9m+bbRzFqurnaPn&#10;1S7tv9At8vGCPItpWk3RSFH8/ay74uOh+DOjaH4K+GviL4heKrRJYdYt54njmgt7lpfD0Ev2GLTY&#10;re4RCHv7ssjo8pilUW5O3BNfO/xA+Imu/EPV5dQ1OV7fT4mK6VokMzvY6bADhcA7RJOwP765ZQzn&#10;gBIwkacBXX+D/G/iTwNqH9oeHtQa2Mpg+22cq+fp+pQwSb0gvbVuGHLqHQrIoZ/LdSxJ/RD4ffEH&#10;RPiFog1TSz9nvLfy4dX0iaTzLvSbuTcY45JAqeZFJsZoJ1UCQAghZFkjj7miiiiiivEv2hdWTTPh&#10;rqNuTMsutahpekQtC23DfaP7UmEhGDseG1kQgcHdg9cV+elFfUfwN+Dlvr0dr428Uww3GjCSU6Ho&#10;7tHNHqk1rcNby3uqRgkC3jlRkS3fBldSXXyQBP8AQ3xI+KuhfDe1t0uYW1XWr1fMstCtp0t5mtVf&#10;y3vby5ZZBBDlWjjfy2MjjaiEJI0fwh40+Inirx5defrt+32RTE9vo9k01vo1q8SMqzQ2Tu4aXEjg&#10;zSs8mG2htgVRwtFFFejeF/iv488ImKPS9fuptPiNqP7K1Q/2np7W9ozFLSCO6y9vEwYq/wBkeJiM&#10;fNlVK/UXg/8AaD8J+KIf7F8Z2cPh+6vbcWFw90Pt3hrUxdJFaTwzySKTbxzNJMWjulaGOEHzblia&#10;wPHv7PWmaxbnxD8Nrm2je7WTUP7He8jk0a+tpbNZ7X/hHryJWEZlZSUWaUwN5o2yQRxhT8m2VzqH&#10;hvXLO8+ztbaroGrQXX2W9hkjeDUNLu1mEF3bvtcFZI9siHBHI4Nfqza3VvfWtteWk0dxa3lvDdWt&#10;xCd0c9vcRiWCaJx1VlYMDnGDxViiiivlnUvBX/C2PjJrl1qpe48FeDYrHRXls/3Eeo3tpCt7c+Hj&#10;exkPvS5nuTdvHmSNAIgYmeORcb4ifHa00aCfwh8Mrezs4LBo7UeIbOO1XT4FjdmvLXQNOEZiZCxV&#10;Rdk7T+88uNg0VxXybcXE95PPdXU811dXM0lxc3VzLJNcXE8zmSWeeaQlmdmJZmYkk5JJJqCiit/w&#10;94j1TwzfC9094ZI3Hk3+mXsQu9I1izYbZtP1fT3+SeCRSQVblSQ6MjhWH1svwb+HnxO8P2ni/wAK&#10;zXPhW61m1Sd7Sw/0zRrDVDd79VtZdMu0hkzE3nWyLbSwwAKkkabOH+bvG3wu8X+AmD61YpPprssc&#10;OtaY73elyStGkhiaVkSWFgz7FFxFHvKuY96rurzuvpD4EfFX/hGb9fCniPUDF4Zv2b+zJ7rc8Oi6&#10;rLMGVWnLDybScl/NyrIkpEh8pGnkPpn7Svg+K/0Cz8Z2sWL7QpYNP1GRWRVbRr64Mdu0gf5mMV1I&#10;ixhO0zlgQBt+I6+oPBnwtTVL/wAF/ETwBqf2jSY/EekT63oF7cwjV/DotL62Oq2Qv49iXaopnkxJ&#10;Hbu1v5ZVJTJX2xRRRRRRXi3xw+IMngfwsLXTpNuveIzc6fYNuuYZbG0SArqWr281uoAlg8yJIQZU&#10;YPIsgDrE6H88KKKsW1zcWdxb3dpcTWt3azRXNrdW0skFxbXEEgkhngmjIZHRgGR1IIIBBBFfTPjG&#10;aD4u/C+y8aWyr/wmHgWJLLxTbxm3e4vdOdF+0akY7aFWERZTeQg7IogbxF3lNxzv2cvG40TxLceF&#10;b+48vTfEwU2JlmVILbXbZSYFUzypGhu491udiNJLKLaMDFfZmp+KPDWiXEdprXiLQ9HupofPig1T&#10;VrCwmkgMjRrMkV3IhKFlYBsEEgjqDWyjpPFHNE6SxTJHLFLGyvFNFKglikjdchlZSGDDIIp9FfOn&#10;x/8AibfeE7Kz8MeH7g2uta7aS3V5fR/aEutM0cytbRvYy7QgluZEmRZVkLwrExCq7xSL8n/D/wCH&#10;ut/EPWF03TF+z2UBjk1fWJYme00u1duGYAqJJnwRBbqwZyDkpGskifdXg/4PeBvB8Vo9vpFtqurW&#10;/lSPrerxreXjXVvO1xDdWsM26G1ZCwEZt40YKqbndwXPqI7DAHoAMD2HFZ2qaRpWt2wstZ0zT9Wt&#10;FlW4W21Kytr63WdEaNJ1huUZQ4DMoYdNxAODivlX4n/s829vaXGufD6G4324V7nwu0st4ZYIolSS&#10;XRZ7kvM0uVMjW8ru0hZvKYFUhbzr4MfFiTwLqJ0bXHuZ/C+pSRRMWmmf/hHroysTf21qxK+S5c/a&#10;40UOflkUlk8uT9AOnsR9T1P8+p4Fed+OfA7ePLnRdN1WWCLwlpl2us6hbQyz/wBp6zqMMclta6ez&#10;gKttbIkrNLKjvJLv2IsJUSHv7e3gtYILS1gitra1hjt7a2to0iggggQRQwwQxAKqKoCoigADGAAK&#10;xPFmgQ+KfDWt+HpxEF1bTrm1ikni86O3u3j3WN6YvlyYJgkqjI+Zcgg81+VBBUkEEEHBB4II6git&#10;/wALaBceKPEeieH7bzlk1bUbW0eW3t3u5LW2eQG8vzboVLJbwiSeT5lAVSSwAJH1t+0TZ2HiXwrF&#10;r+lXBvrjwP4jn0XWDBcQG1sRqdvCL+O4EgDyTRz/AGCPETEoXkDqSCU+Ka+lv2ZfDseo+K9X8Qzp&#10;BJH4c01IbcNJcLcRalrZe3iuYY4h5bKLaK7ifzW4MilVJ+ZPuKvPvHHw707xlLpGqxXbaJ4o8P3t&#10;reaJ4igtIL2S2a1uluo7e9sJyEuYRIvmJHIQVfJUhGlSTvIGneCB7qGG3uWhja4ht7iS7ginZAZo&#10;obqSOFpEVsqsjQxlhyUXJUeDfHX4ot4M0tfDejSzxeJ9cszOt1GskQ0rSJZJLV76K54/fyNG8duI&#10;8mPa8jMrLGH+X/hb8K9V+I2otNK01h4asZlGq6vt/eTOQJG07SzICr3DKQXY5WFSHcMWjjl+5vCn&#10;w48G+C4rcaHolol5AM/2xdxpeazLK9stpcSnUpwZIxKqEvDB5cILMUjTcQe4rnfEPhHwx4qg+z+I&#10;tE07VVEbRxS3EC/bLdJCGkFpfxbZ4dxVSxikU8Ac18ffFT4C3PhuG78R+EWn1LREmlnvNGMby6ho&#10;lmVDiWGbczXUCHeGJUSRIEZjKBLKnGfCD4nXngDW4ra8uWbwpqtzGus2rJJKtk7fuV1mzWIF1kjA&#10;HnLGD50S7CrOsTR/otyOvHHfI688D2B60UViz+JvDdpqMWkXXiDRLXVriW3hg0qfVbGLUZpbt/Lt&#10;o4bGRxKzSkhY1Cc5wMnivMvjh49Pgnwo9rYysmu+JVutO06RDcRyWlusSrqWqRTwFCkkKyosJDhh&#10;K8bgMqMK+XvgP4Xt9W8VS+JtWeO30DwJAniC+uZpPKjS/i3zaT5kiSxyIsTRSXhkCun7jy5Btl54&#10;n4i+M7nx34r1PXpDKtm0htdGtpUEb2ej28jfYYpIlklVJGUmWcJIVMruV+UgDhaKK9v+CHxHk8F+&#10;I4tL1C6ceGdfnitbyOSaKK103UJnSG21tmuCqxqgwl0wdQYjuYOYo1r9CaKKKKKK+cfi98MNa8fe&#10;KdOvm1DTNB8K6L4dB1DW7598kUpu7ma9EdrvQMsMSQuzTSQoA5O9iCq/GviY6AusXlv4YSc6HZyz&#10;Wun3t1NNNfatbxXDlNUvDLHAEaVSCkSW0QSMIrq0oklf1n9n3wYPE3jRdYuoydM8I/ZtUciUIX1h&#10;5WOhxFUkSQbXikudyqyZhCSDEgB97+O/xSPhLTf+EY0K7ng8T6tAkst1ApQ6To8peKS4iugQUuZm&#10;Qxw7AWRN8mYmELP8F1veHvDOu+K9QXTPD2l3OqXrK0jRQBFjhiHBmurmcpFCmcAPK6gkhc5Iz9U+&#10;EP2ZbW3Zbzxxq63hilRxpWhySw2ckccgkKXmp3KJMySKGR0hiiZc5WXPI8D8f+L9P1K+u9E8G2lr&#10;ofgmzaO0tLXTbd7NvEC2BCQaxrsrhZ7uViu+A3eWjU8gStKz+aUUUV738N/jvr/g4Wmk64JfEHhq&#10;3jhtYIS0a6npNukpJNhdMAZgqMVW3uHwFVEjkhQHPonxR8Fadc2tn8avhpcrPNDd2mv3kVjaw3Fl&#10;J9ll899fhtnXKSwTR5v7eWI5PmPKI3jlEn1fY3lrqVlZ6jYzC4sb+1t72zuFV1Se1uoVmt5kSQKw&#10;DIQw3KCOhGatUV85/GfRNS+IHijwb8PNIvTarHbaj4o16SWOVrKy04SJp2n6k8aYEsoYXcMMQYZa&#10;QBmjRzIKni7x94a+Bui2fgnwRY2l9rsfl3V1FeO9xFbNOimXUvEEtq0Ty3d0qrshRo9se1h5UKwR&#10;SfG+ueINa8S6hJquv6nd6rfybh593KX8qNpWn+z20YwkMSs7FIYlVFydqgVjUUVd07Ub/SLyDUdL&#10;vbrTr+2LNb3lnPJb3MLOhify5YiGAZGZGGcFSQeCa+rvBHhPwD8afCzS3WnR+HvGWhC3s9Zv/DVj&#10;DpFpOJTcHS7uTTYg1lItwAWuCkccxliZVMcPlq3lvjn4G+MfBkE2pRrB4g0WFrlpL7SknNzZ2kA3&#10;rd6np0i7olKbnZonlSMK291G0t4tXpfwv+Id58PPEUV//pU+h3hSDXdMt3jVru1AZYbiJZvlM9uz&#10;+bF8ybvmjLosjMPtz4jeG7b4m/DyaPSmNzLc2dn4m8Ly7ZITPdraNc2A8q4ktwouoJZLcG4wsYl8&#10;wruQCvzYr2fwZ8M7D4jeG7ufw5qi2HjLRHZb/Qb9i9jq1m/l/YdQsbnYrWxOJ0mRmuFMoQk20ciC&#10;v0A0ZLuPSNKjvo5Y72PTbFbyOe4W7ljuktVFxHLdx/LKwcEGReGIJHBrRooooorlvGni3TfBHh2/&#10;8Q6m0braRFbKzacW8mqajIpNpptvJsc75GBJZY38tA8pG1GI/MPV9X1LXtTvdZ1e7lvtS1Cdri6u&#10;ZiNzuQFRVVRtREXCRxqAqIFRQFAAzKKK+rfhlfr8U/h74g+FWsPE+saLp6aj4Tv7lppZYoYJ9lqX&#10;uZILjyY7SeSG1kaM+Y1pcGGJAEZj438N/FVz8OvHVlf3sc9pBFPNoviO0mikjuIrCaYRXyTQFDIJ&#10;LaRFn8sAMXiCEgEiv0XvPEOgafp9tquoa3pVlpd95H2PU7zUbO2sLv7TAbm3+zXczrHJ5kas6FWO&#10;VBIyBmrWnappesWovNI1Gw1SzMjwi7027t761MsYBkQXFszplQV3LuzzV6ivOvif49g+H3he51YC&#10;2n1a4ZbLRLC5aYJd30hy0kiwgt5UCbppBlA2BGJEaRTX556LoXibx3rklnpNre67rV79o1C8lklD&#10;ORv33N9qF7dMqIpd1DSyyDc7KoJd1U/a/gT4A+EfDdva3fiG1h8T6/5SNdG9Hn6HaXBWRJY7DTHR&#10;UlTbIql71ZCWjWVFhY7B7pbW1vaW8FpawQ2trbxRwW9vbxLDbwQRII4ooYYwFVVUAKqgAAAUs0MN&#10;1DNbXMUU9rcwy29xbzxrLDPbzRmKeGaGQEOjqSrqQQQSCK8E8f8A7P3hnxLE174XS18K60BKxjto&#10;GGi6gy2ojt7eewhZUtRvRAZraPgNI7xTOQR8qeFvFHi34O+LbuOS1lt54JUsvEPh+9bZBqFvG3mI&#10;vmLuUOFbzbS8i3DDblMkMjpJ+i2ha3YeItH03W9KmW4sNUtIruBw8EjJ5ijfbXHks4WWJgYpo9xK&#10;OrIeQQMzxjoupeI/D1/oGm6hFpJ1qCXTr7U5bcXslnpdxbul4LfT2ASZ5xi2O6aIxpI8ySb4lR5v&#10;CvhbRvBmi2ug6Fbm3s7YMzySbXur65cDzr++nUDzJpNo3EAAABEVY0RV6Kvy++I3h6Pwp448TaFB&#10;HDDaWepyS2EMMs8yW+m36LqOm23mXOZC0dvLGjlyx3A/Mw+Y8RX3hd+F7dfhFdfCqFruLxTY+BrD&#10;xXLpeLfUb24vZNVl1i6srGK0ZfOBv7eSz3RB/LWSLmVmG74Pr0H4WaBH4l+IHhbSpliktW1JL28i&#10;uLcXVtPaaVG2qXFpcQv8pSdYTCd2R83II4P6b1znirwrovjPRLrQddt/tNnOA8UiFY7uxu41KwX1&#10;hMwPlyxljg4ZSCyOrxu6NH4O0nU/D/h+w0DVL211GTRoY9NstRt43tzfaZaRLHYyXNm2RDMifumV&#10;ZZQ2wSF8uVTL+IvjzTfAHhy61a7dJL6dZbbQ7ExvK99qhhLW6SojoVgQgPcSFxtTIXMjRo/wX4e8&#10;M+Mvi/4nv5Y5/tl/PvvtZ1vVHlisLMMhW2SeW3jfZu2CG2t4YuFXCqsMTMn2h4M+CPgbwjFHLLp0&#10;XiLV/KQTanrkMF2iygRPI2naa4MECiWPfE2150DMhndTivXx2GAPQAYHsOKo6lpOl6zamx1jTbHV&#10;LMusv2TUbS3vbcyoCY5DDcq6blySDjjPBr5n8e/s36XcW9xqPgKWTTr6C3d08O3U0l1Z6jKhUpFa&#10;6jeS+ZbuVEhBmaRGfYuYU3SV8s+G/EXiD4f+JE1PTzPYanps8tpf2F0kkSzxpMEvtJ1S1faxQlMO&#10;jAMjgMu2RFYfpn4d17TvE+iadr2kyNJYanardQeZ5fnRFvkltrlYXkVZYZA0cyByA6sAzY52aKyN&#10;V8Q6BoJh/tzXNH0f7V5pthq2pWWnfaRCV83yPtci79m9N+3OMj1rO8S+LdL8OeFNR8XPNBe6daac&#10;l9ZtbzM8GpPdBV0qC3urZJhtuZZIo1mCsqhxI3yAmvzo8MaHq3xK8bQWUkks15r2pz6hrWoJFGv2&#10;eCWY3erai0cYWNcAsUXCqXKxrjcBXovx48bQatrFv4I0WNbTw54JeTTVt4Fnt4ptVtIxYzK1sxVP&#10;LslVra3/AHeQTMyu8ci48BoorrvA/jDUPA3iSw8RaeGm+zs0V9Y+fJBFqWnTDbd2M7JkYYAOjMjh&#10;JFSQqxQCv1A0++tdUsbHVLGX7RY6jZW2oWM4ilh+0Wl5Atxa3HlTqjrvRlbDqrAcMAcirVFFFFFe&#10;P/GnwVrnjzw3o+haElqLhfEttfXNxe3At7W0tIdKvIHnlZA8jDfLGm2KN3JYHGAxHxT8RPD/AId8&#10;JauPC+jX9xrV/pJlTXtcka3itLi9lKtHp9hp1s0ohFonyXBkuJHMxdCI/LwcvwH4Zbxj4u0Lw5ve&#10;KLUbxReSxuscsWnW0ZvNRkhd0kUSCCOTytyFS+0Hiv0A+IXjTSPhh4R863SyivFtF03wtohDiO4m&#10;t4kgijWCDBFtbR7XmIZBtCxh1kkjDfnHq+r6lr2p3msaxeS3+pX8xuLu6nI3yOQFVQqgKiIoCRxo&#10;AqIAiAKABBZWN7qV1DY6dZ3V/e3DFLezsreW6up5Au9lht4FZ2OAThR0r6c8G/sz6tehLzxvqQ0a&#10;Ekj+x9Jkt73VXwZYiLjUP3lrBgrDLH5QuA6MVJicVy/xN1fw14Ka4+H3w9sLS0a3i+zeKfFIkS81&#10;7Up5YkjvNETVcF4YD5aG9hgZEaXfEI4lEyzeAUUUV6X4A+Knif4f3UK2Fy17oTXUU+oeH7l1NpdR&#10;qGWb7JNIrvaSsHLebAAGdUMqSqgSvoXxV4a8KfHnRLjxd4FkNp4s0vdBeWF5HbWd5qCoh+yWesRo&#10;7okrxxj7HdrI0ZXMLtiM/Z/XvhBqVxqPw88OpexRWuo6NbT+HdQsVWSOexn0C5fSobe+tp2LxXBh&#10;ijklR9py+QqqwFelUUUV8p/Hz4lW+i2t58O/DkEdpeagv2vxFdWebNLKLUp/7SmsoVtSpee9Lma8&#10;d8q0chDCR5nMfxnRRX0r8DvGmlXcsPw38aWFhrOj6heG58OPrSW17babqvksP7PWDUAyBZ8sLfyy&#10;rLMzIFYz5T0Hxr+zTpF8JLvwPf8A9i3PB/sbVJLi80lyPKjxBfnzLmA7VmlcyfaA7sqL5KDj5D17&#10;w9rfhjUJNK17TLvS75FL+TdR7RLEJXhFxbTISk0TOjhZYmZGKnaxxX07+y74iYT+JfCUskzJJFD4&#10;isI1hg+zRNCy6bqryXAxLvkD2QjQhlwjnKHO/wCu7i3gu7ea0u4Iri1uoZbe6triOOaC4gnQxTQT&#10;wyAq6OpKurAgjgivgn4x/By48EXEmv6BHLc+ELqVd6ktNP4euJn2paXbsWZ7Z2O22uGOc4il/ebH&#10;m8Dr76+EPilfif8ADzVvDfiC6vLjU7OzuPD2tXglLX91per2ssFhqYup4mTzzGJYiz+axeIyy58z&#10;B+EL6yudMvrzTr6Fre9sLq4sryBirNBdWspguIXKkqSrqV4OOK+kf2aPFUlh4j1HwncXWLHXLKW+&#10;0+1f7XLnW9OUPILVYy0MRltBM87uo3iCJd4KqjfblFFFFFFfnH8cPETeIviPrzLJI9rojp4ds0lg&#10;gheBdKLJqEeYeXU3r3UkbuSxRlHAAVfI69J8F/Cjxr46CT6Rpv2XSpN+Nc1ZpLLSm8vzUxBKFeWf&#10;MkTQt9mikCOQJNg+Ye8WP7LEWxG1PxlK0jQRmSKw0VY44bhlBlWO6uLljIgbcqsYoyfvFV+7VbVP&#10;2WphFdSaJ4vikmzusbPVdJeCIgyAeXd6naTyMCq7juSzOTxtAORkeANF8b/Bfx1af8JBYSjwxr00&#10;ehahq2nyteaKHuLhItJ1N5lkiWAx3Looe8jVxC8+yMk15v8AFjwLP8OPGG3Tmlg0nUHOseHLm3N6&#10;j2Ma3J/4lwu5+TPaNt+ZZXbY0MjMrOVHqfxVvU+IXwg8GeO4jPc6lot7/Z2uLE9sILKW9gWy1ie8&#10;tIN5i8y7trNrYM6ny50LJ+8Xb836F4j13wxepqHh/Vb3SrtXhZntJmSO4EEomjivLY5inj3AFoZl&#10;dG6MpBxX2P8ACX47p4ourbw14uFtY65MsMGmarDiCz1q6A8s2tzCfkgupTho9hEUrkoixt5ccn0r&#10;yeOfbHTjqT/U1+YmvX958SfiHdXFs4E/inxDb2GlNexR2v2e0nuU0zRY7xbJXA8m3EKSugdjtLEu&#10;2Sf0W8H+E9K8F6BZaBpECRwW0Svc3ATbNqOoPGq3eo3bEsTJKVzgkhVCxptRUVelooor4m/aR8C2&#10;2kanYeMtLtYba11yWWz1qOBFjT+3FDXcWoMDKSZLyPzBII4VUNA0kjNJMSfY/wBn7xk3ibwUuk3c&#10;ySan4Skg0pl8tlZtHaAnRJmKRJHkLHLbBVZnIh3yfNICfdqKK/NH4v6UujfEvxjaLO9x52rNqxke&#10;MRsG12CPXXhwGbIjNwYwxOWChiATgeq/s6eHLaCbX/iRrLRwaV4bs721tLiRPNEVyLQXesXwETmR&#10;fs1mdhUxESCdtpLRkVr/AAX1iL4gR/FLwlr5gRPFsl74ojs4LOOSOzudVmaDWL60ku1kO63lewe2&#10;ErsUdA6fMHY/LmsaRf6Dql/o2pwNb3+nXUtpcxMDxJE23fGSBuRxho3HDKQwyCDX3V+zjpL6f8Ok&#10;vpHt3/t7WtT1KHy1PmxwW/l6MIblmUfMJLWWQAMVCsDncWA97oqnqN/aaVp9/ql/KYbLTbO7v7yY&#10;JJKIbW0gNxcShIgzHagJ2qpY8AA9K/NWCPWPi38RY0lkSPUfFOqlppFEJj06whhLymNJniEi2dnC&#10;diFw8gjCgs7DP6TaTpOmaDptpo+jWcOn6bYQiC0tIAfLijyS2WkLM7MWLySOxdmJdyzFidCiiivz&#10;9+PPgG08G+JoNQ0mK1tdE8TJPc2dhbK8aafe2SxLqUCRszARu8qzxhdqrvaJEVI1z9Q/AnxG/iL4&#10;caSs0ksl1oEk/h25kkihgTZp6rJpyQeSfmRLOW2jLuFZnDbgx+dum+IPxC0X4e6KdT1Qm4vbjzYt&#10;I0iGRUutTukQHYjMDshjLA3FwVIjBAw8jRxv8FeM/iv418cmSLVdSNppcgVToekiay0kgCJj9oiL&#10;vJcfvIVmX7VLJsct5exTtG38CNAXXviToxmgS4tNEjutfuFeZofLawQR6dcJ5bKzNHeyWr7ASCAd&#10;wKbhVL4meJLv4kfES5OmL9sha8g8NeGYIWgb7Taw3bW9o8UuyIt9ruJZLgedkp5vl7yiCvc/FfhL&#10;W/D3gbQfhD4I0yXVde16P+2vGF1a3EYhiEMayTvcXlytvFDBczwmC0eZoy0dt5JEkrknO8Pfstzs&#10;0cvinxRCiLO4msfD1tLM09sFAR4dV1JY/LcsSSDZOAMckt8vZ/8ADMPgLH/IY8XZx/z/AGjYz9Ps&#10;GcV5p4s/Zm1ywilu/COrQ68glnYaVfxxaXqKQNMi2kUF4zm2uHVGczPJ9mHyAorFwi/Nmoaff6Td&#10;zafqljeabfQbPOsr+2ms7uHzY1miMlvcKrruRldcqMqQRwRVKv1C+G/iBvFPgXwxrUrzy3FzpUUN&#10;7LOkccs+o6c7abqNxthJXbJPDK64wNpBKqflrtqKKKKK8D/aI8VPoXgddItZ/Iv/ABRdf2eQjzxT&#10;/wBk2qC41Z4pIsLtJMFtKjt80cxGCM18B192fCp7L4a/BebxXq0N1F9t+2eIZ7eaJoppmuZl0vQ7&#10;a2Pl7hFdpHbvC75X98ZMiPkfFniDXL/xLreqa9qbh77Vbya9nCNO0MPmtmO1tvtDyOsMKbYoUZ22&#10;xqqgkCui+H/w/wBZ+IWtJpemA29nB5cur6vLG0lppdq7EK7hcb5pNrLbwBgXYEkrGkkifo14U8Ka&#10;J4L0aDQ9CtRb2kHzzSvh7u/u2ULPfX84C+ZNJgZOAFG1Iwsaoi8F8dvELeHvhvrQhkaC711oPD1q&#10;6wRTqw1Es2pQyCYFUD2Md0gkxuViCuG2sPzvt7e4vLiCzs4Jru7u5ora2traKSe4ubieQRQW9vBE&#10;Czu7EKiKCSSABmvpbwF+zhqesQQ6p41vLjQbOZEli0azSI65IkkMhBvJblWjs2VvJfymildgXR1h&#10;dRXofxD1Dwp8DtAgtPBGiaVaeLNciubS1vp0a+1GysMK17qU93c+ZJJiQRCC3kkERk+fy3SJoz8R&#10;zTS3Ess88sk888jzTTTO0k0s0jF5ZZZXJLMxJLMTknk1FRXuXwT+J48C6vLperGSTwzrk9utywlI&#10;XR78sIk1dYWypjK/Jdqu1iio4LGFY3/QOGC3tIYLW2t4LS3t4ore3tbWCO3t7eCBBDFBDBEAiIgA&#10;VUUYAGAABw+ivH/i78QbD4d6PNc2UcH/AAl+vW32HSHFqkziGxlLteahM5x5NqLiRreNiwaV+I9r&#10;TMv53XFxcXlxPd3c811d3U0txc3NxK81xcXEzmWaeeaUlnd2JZmYkkkknNQUV6x8K/iJL4N1T+zN&#10;TMN74L16dLTxHpl/G91Zw290BaXGrQ2yxykvHET50SxN9ojHlMpbynj+qfGP7PvgrxLG91osf/CJ&#10;amx3+fpkXnaVOWMakT6M7pGgVEYRi1khG5y7+ZgLXxt4x+HnizwJc+Vr+mSR2ryeXbatalrnSL0s&#10;ZBEIL5QFDusbusEoSUINzRgHnqvgTr66F8SdFEtwltaa2lzoF0zxPL5hv036bbp5asytJexWqB8Y&#10;GTuIQsw/Ravlv40/BP8Atc3XjDwZZk6uS9xrWhWsfOr9Wl1HTIUBzd9TNAo/0j76Dz8if4rr65/Z&#10;s8feW9z8P9RmyspuNT8OySNI5WRU87U9LTezKqEA3USJGoDfaGZiWUV4d8WvDqeGPiF4l02GMR2U&#10;t7/amnrHZiytks9WRdRS3s4UJTyrdpHtlZPlJjOAvKq74S+KpPCPjvQ7/wA6KGxvbmPRtXa4ljt7&#10;caZqU6RTTzzyjCLA4juScgfuwCQpY1+l1FFFFFFfG37UPiCd9S8N+FkEiW1vYyeILkiUGK5nvJ5N&#10;OslMGOGgWCfDbiCJjwMc/KFdT4X8F+J/GdzNa+GtIuNTe2jWS6kV4Le1tlc7YxPeXbRxKz4bYhfc&#10;wDFQdpx9E6P+y1fPHG/iDxXaW02+QSWuj2Et7F5YXETLqF49uQc8sv2Y9DhjnI07j9le0aRTa+Nr&#10;iCLau9bjQI7uTJYhmV47yEYxjCkZ4Jz2Hm8vww+JHwo1jTvGMFlb6zaaBLFqd1d6DePLGtokjxX1&#10;ldQzRx3Ko8G9Z5Et3jSNyxfhgOh+Pngm1mj0z4n+GLYNoniC0s7jWGtrS4iRbjUFFxp2v3KSEmNb&#10;xJI45MwxgShS5aa4OdTwTq8/j34GeOPCN5Jdve+D9NS4tLhI5bmS40+2Z9d0WxMksjszrJZS2gVE&#10;RUgESorFTXy1Yahf6VdxX+l315pt9CJBBeafdTWl3EJomt5hFc27K67kZkbB5UkHg19L/DX9oa/0&#10;14NG8dvNquntLbQW/iEbTqGmQLEYWOoxRJm8TIjZpSfPH7xmM5Kqv2lFIk0cc0EkcsE0SSxSxMsk&#10;UsbrvR45EJDBgcqwznIOSDXwV+0f4iudU8enQ2WSKz8MWFrbwRMyust1qtrFqt3er8oZd8b28JUs&#10;wIiDAjcQPpP4K/Dy38E+F7a8vLSSLxPr1tDd6y84mEtnE7Gax0hYJ4o3gMMbKbmNlJ8/fl3RYwns&#10;lFFFfPH7RPgdNe8Lr4osbYvq/hhC9w0FuHnutClcG8SVolMjLaMTcqztsjTz2x8+R5v+zN4wNpqe&#10;p+CLp1FvqqyazpGTGpXVLWBY9Rt0VYy7me2jSX55QsYtztXMhNfZ9FFfEf7T+jtbeKPD+uAW6w6t&#10;oktiREuy4e70e8aWee5woDAxXcEaMWLfIVOFC15/8FvBL+M/G1gJ7YTaJobxaxrBlgWa1lS3kDWe&#10;nTLMjxP9pmUI0MmN0KzEfcNez2nxCD/tH3SSTQf2ZLBP8PYJLmDypLU2xE/k27W+3e8urxNGkkwf&#10;KSkcAIU8G+LHgz/hCPG2qaVCix6XeEavomGQqul30j7LcKJJHH2eRJbYGUh38rzNoDrXrv7LelrL&#10;rnivXDOyNp+kWGlC2EeUnTWbxrt5mlzkGM2AAXYc7ycjaAftGiivzu+Ovi+fxP481KyzMmm+F5Z9&#10;AsraQyoPtVnMYtXvHgMsiB5LhWQSIFLQxwh13Ka+0Phl4Hs/AfhWx02K38vVLmC3vdfnaUTyz6vL&#10;br9pjEyADyYTmKFFAAUAnLs7t6DRRRXyn+0j4Ahn0+P4gadCkd1ZNa2HiBI47aEXNlPKLax1SaQs&#10;jPNFK0dqQFkdo3TlI4OYP2X/ABIr2viLwjPJCJYJovEGnRiO5NzLDOqafqxabmIRxMlpsTCtmV2G&#10;9c+X9N+INd07wzomp6/qsjRWGlWr3M5QRmWQqRHDbwLKyqZJpGSKIMwDOwGRnNfCnjv48+L/ABPe&#10;zR6De3nhXQ45ENpBp1y0GrSiIAC4vdVtysoZjubyoXVFUhG80r5jeQaHpUmu63o+iRTRwS6xqun6&#10;VFPKrtHDJqF4loksixgsVUuCQBnHSvoP9o/xNFJq+k+BdKMEGleGrO3uLqytYGtYINSuINtlafZw&#10;iRBLeyMbQ+TlVEzJwVKr1HgXQNQ+GHw2v/FVvp13e/EDxtbxWHhrTLbT0vtQs1mhmu7IW0UNvcvl&#10;YEk1W6ilxG6wRwyLG6ZPLeHP2ZfFOoxC48R6tYeHN6FlsoY/7b1GN1mMfl3It5YrZQ64dWiuZDyA&#10;yqwYD1P/AIZi8Bd9X8Xeg/0/Rgc45/5h+K5PxB+y5HiaXwt4oKHbALew8QW4YM+9RctPq+mgYAUs&#10;6KtiTwFJ5LD5n8T+D/E3g66Sy8SaPd6XJLu+zyShJbO72RRzSiyv7Zngn8sSxiQRSNsLbXAbIrmK&#10;+7v2atdOoeCL3RZrtZZ/D+szpBaiLY1ppepxi9ti0qqA4kujesCXZhgg4XYD9FUUUUUVynjrxMvg&#10;/wAI694kKLLLpliXs45Y5JYJNQuJFs9NiuUidGMRuJIhLtdTsJwQcGvy3mmluJZZ55ZJ555Hmmmm&#10;dpJpZpGLyyyyuSWZiSWYnJPJr60/Zd8Ot5viXxdMsixJFF4csnE9v5MrSNHqmria3/1gZAllsckI&#10;d7j5iDs8V+LPjyfx54svrqK7ml0DTp57Hw5bl5RbpZIRHJqEcEscLK96yCd/Mj8xVKRMzCJMcHo+&#10;j6l4g1Oy0bR7SW+1PUJxBa2sIG6RyCzMzNhURFBeSRiERAWYhQSP0R+F/wALNJ+HWnmQ+Xf+I72F&#10;Y9U1gxkbULiT+ztMV/mjt0YKWJw0rAPIABGkfoGt6pDomi6vrU6PLBo+mX+qTRxFfMkisLRruSOM&#10;MQNzBCBkjnHSvylvLy51C7ur69mkury9uJru6uZTulnubmUzTzSHjLMzEk+pr2fwD8CPFXjOGDU7&#10;508M6DcRRzW99fQPPf30E8MkkFxp2lqyF4iRHmSeWENHIJITMARX0beeEvhn8FfC114kfQYNav7G&#10;a1+x3OszWVzrOoasLtn0+LT5rtBFbyR7y7PZ26uIYmlZJWi5+FtZ1nUvEOqXus6vdSXuo38zT3M8&#10;pJyzYCRxr0SNFwkcagKigKoCgAZVFdx8P/HOpfD7xDFrunRw3KPE1lqVjOAI7/TZpUmmtlmCloZA&#10;0aPFMn3XUbg8ZeN/0i8NX+j61pcPiXRSjW3iVLXV5pFeF5JLj7DFYeXeeS8iLPBHBHazRhjsaMoe&#10;Qa3qKK4X4keNbfwD4UvdekQS3jMLDR7d45ZYbrV7mF5bWO4EZQiJQjzS/OpKIyqQ5UH8zL+9utSv&#10;bzUb2Zri91C6nvby4cKHnurqZp7iVggAyzsWOBjmvfvAf7PPiLxGkWo+KJpfC2mGV1+wT2ko8RXK&#10;288auDZXIRbVJFMwjlmLOGQMbdo3Vz9LeHvgh8NvD4t3XQI9au4Emja88QyNqv2gTOxLXGnShbHc&#10;gISNktFICqfv5c3tc+D3w31638mfwrp2nyLFcxwXehxDRbiCS5j2faMad5cUzxkK8QuY5EU9UIZl&#10;b5G8X/DLW/hh418O3entNf6Nda/pkvh3VvLUyx3sV6k8OmakioyrcpjKnYUnUb0XKyRRfoJXH+M/&#10;Avh3x7pyad4gszL9naWSwvreTyNQ06aaMRSS2k4BG1vlLRSh43KqzIxRCPm74ZeB/EPw1+MQ0e+8&#10;ybTtT0PWo7DV4Y4IrTWNOheK54SfeySxyLD9oton8yN9rFnt2DyfYNV7y0ttQtLrT72JbiyvrW4s&#10;ruByQk9rdxG3uYZCpB2ujMh5BOeK/Nb4neALv4e+JbjTCLufRrrNxoWp3MaL9ttCitNCzw/IZrd2&#10;8qUYQnCy+WiSx1a+D3iz/hEfHuj3ks0cGnam/wDYeryTSW0EEdhqUqKtxPdXPyxRwTrDcSPuX5I2&#10;UkKWy7406TFo/wATfFdvbxzRw3V7Bqq+cS3mTavZR6levE+ACn2iWYKB90DbkkGrHwKM3/C1fCfk&#10;xxyvv1jKyyNEqxf8I/defKGUMSyJudUx8xAUkA5H6O0UUUUUV+ZfxI0XU7f4meLdLNpLLqF74nvr&#10;i0tLZftU9wmu3Z1HS0hjt9xZ5YriLEYywZguN3FfSvwy/Z7sNJVNY8eRWmr6g0VvJa6EC8um6XJu&#10;W5kOoupCXUy/6loiGtx84/fBkdPqEnPJycnnJyepPJ7nj0zTaKiuLe3u7ea1uoIbq1uIpbe5t544&#10;5oLmCWMpLDPBKGVldSVdWBBBIwQa474heCLLx/4Yu9BunaGbd9u0m6WR0Wz1e3hkhs7iUKG3xYke&#10;OVSpJR22lX2uvzPofh3VNO+A3xS0HVrS40/UtM8UPJd2ssQeRG0+HSNRyChw0bpGGWZWKNGwkUlS&#10;N3yrUkcjxOksTvHJG6vHIjFHR0O5XRl5BB5BHSv0Xh8YS698Er3xctzLY6hP4K1pnu32ae6a5YWc&#10;+nTz2Zhchd97ExttrbjlPlVzsX5l/Zu0iHUPiE9/Ms//ABItC1C/tnjIES3lzJFpSpcZU5DQXFwV&#10;UFTuUNnCkH73oooorxb9oHTrW++F2tXNyjNLo93ouo2BDlRHdS6rDpLu6j7w8i6mGD3IPUV4L+zB&#10;dXKeM9csUmlFnceGJru4tg7CGa5stVtYrSeSPOC0azzKjdQJGA6mvuOiivkL4tfDu68afGLR9L0h&#10;HtU1Pw5pt7r2s/YZri101Y7q+thdXjWqAGRoLRIrdZZFEkgSPzEXBXd+MmsaP8OPhzp/w28Pyyw3&#10;ep2qWgWO6CXsOjR3Jm1O/vTb7Sft8m+F12qkoecAbUZD8vfDzxfN4H8W6R4gQzNaQzfZ9Wtod7td&#10;aRd/ur+FYVlhWR0UiaBJZNgmSJnBC19TfG74WP4ztoPHXg4W+oajHp0DXdlpyQznxHpmN9pqOmz2&#10;gP2i5SNsAEsZoQiRHdHHHL6r8ItLOkfDXwdaMysZdHj1TKvvwNblfW1GcDkC4AYY4xjJxk+jUV5N&#10;8crie2+FfiuS2nkgd4tLt3khleJjBd65bWt1CShB2yRO8ci9GRmByCRXzH+zXZWl18Q7ie4hEs2m&#10;eG9SvbB98q/ZruS7ttOknAjYBswTzRbWBHz5xkAj71oooorxH9oXS4dQ+GWpXUrTLJompaTqlqsR&#10;QK80t4NHcXAYMSgiu5WwpX5gpLYBVvO/2V7q7ks/G1g00jWNtdaBdwW5bMUN3fx3cN1Mif3pEtoV&#10;Y+ka14P8X/Fz+MfHesXyyRSafp0r6Fo5hkt7iFtN02Z0FzDdW8cYkW4maa6UsXKiQRh2RFNeY19M&#10;/s8WUSWnxL8RRyTxalpHhuGxsmRlESR6nFdX00jIVJLiSxg2HIAG7IORjuP2ePhp/Z1qvj3WYXW+&#10;1CCWDw/Zz2sY+y6dOF36ykkv7wS3Cho4SoTEBZgZFnGz6nHGccbsZ98UUUVyXjHwN4b8eaclh4hs&#10;ftAt/PfT72GRre/0ya5h8mSeznTgZwjNHIrxuyoZEbYoHwB8Q/hb4j+HdyG1FFvdEurmW303XLUY&#10;trp0TzUguoSS1vMUywifIbbJ5TSLGzD7j+D2k3Gi/DXwjZXTRtNLpr6kfJ8zCRa1ey6zbwuJlRt8&#10;cdwiSjGA6thmGGPpNFFFFFfIv7VY+TwE3PLeKh7cDTSP518g19R/tCazZ6XYeD/hlpU7T2vh3T7K&#10;7vzI1rNKptbL+y9EiuZICCk4g8+WaNokBWWFxkEY+atO0+81XULHStPi+0X2pXltY2UG+KLzrq7m&#10;FvBEZJWVFDMwG52CjqSBk1+mfw88EWPgDwzaaFaFprhiL3V7tnZ/tmrTwxx3c8akLtiARY4UCjCK&#10;u4s5d27evnX9oy01TWNE8JeHNJ0+S/vNY8UIbdIgfM+02+nTQwxM7bY1Vlnkkd3ICqm4kKGNdB8L&#10;vgxovgEQ6veyDVvFUlqiSXroPsWlvMh+1Q6NE43DIYxNcufMdAdohWR429qr4l+Nfh7XfGPxi03w&#10;7p0Ze6vNE02HT2u0W0tIbFJLi5u7trlQTJDE32h3kCs5IaJFYqqn2zwd8BPA/hqC3k1Syi8U6xFJ&#10;NK19qsTGxIljMIhj0JpJLYxqvK/aFlYOS+8DYqdZq3wm+G+tC3W88G6JCtuZGj/sq3bQS/mbdwuH&#10;0FrYyjCjaJCdvJXBJz8/+L/2Y5YbeW78E6xLeyRJn+x9d8hLi48uKR5PsmrWyxxGR2EUcUUtvGnJ&#10;Z51AAr5X1HTtQ0m8m0/VbG802/t/L8+zvraa0uoRLEs8Rkt51VhvRldCQMqQRwRX2v8As6+P213R&#10;ZfBeosW1Lw3afaNNlP2mSS70H7QItssshdFa0kljgRQyDyniVEPlu1fSdUdU1PT9F0681XVLqOx0&#10;7T7eS6vLqUOyQwRDezeXEGd2PRURS7HCqCSAfzF8c+Mb/wAdeJb/AMQ36fZ/tJSGzsVnlnh06wt1&#10;8u2s4WlPpmSUqqq0rSSBF3lR1HgD4PeK/H6x31tHHpGglyH1vUQ4inWO5WG4TTLWP95cyKC5H3It&#10;0bI0yPgV9U+H/wBnb4e6TEh1OC/8S3eyzMk2pXk1rbJcwJ/pElpZaa0IWKVzkw3Ek5VQq7zhmfvb&#10;/wCGHw81G2mtLjwX4bSK42B2sNJtNKuQUcSDyL7S1hmj5HPlyDI4OQSK+TPi58D28GWtx4m8OTy3&#10;nh1Jx9ssrop9r0WOeSOC3KXDNm5haVygIQPGNm4yfPIPsHwBgeA/A+3/AKE7wuT1JGdDgyc+mc/T&#10;Fber6Rpev6beaRrNlBqGm38Rt7m0nDbZEzvUh0IZHVgrxuhDq6h0IYKw+OtR+Cup+AvH3gjWNPlk&#10;1nwpJ438MxPdNHsvNI8/xBAlrDqyx8GNsrGt2iqjSfKyRM8Syfa1FfCnx/8AhpB4W1SLxXotusGh&#10;a7dNDfQCeMrY+IJvNunS2t2CstvcRo0iKm9Y5EkXMaGGOvB9E1e70DWNM1yw2fbNJvrW/thKJDC8&#10;lpMJlinETIzRvjZIoYEqSMjNe+/tDT6ZrzeAvHGl3Mktr4l8P3VtFBIsG62i0u5S6CXDW8kgE6yX&#10;skE8YYiN4yu4nOPm2v1447ZI7HGCV7FvTjk0UUUUUV8QftQ2dynjDw/qDwlbO58Mx2VvPlcS3Vhq&#10;t1cXcJGd2Y1uYCSVAIYAZIOD4WfAK78QxWviHxibjTdHM8MtponlmLUNatPLLtJczh1a0gZvLC/K&#10;ZZF3lfJBjlf7S07TbDR7KDTtKsrXTtPtVZLazs4Y7e2iDyNK5jhiAALOzOx7sSxJJObtFFZWo6Do&#10;2qaVfaJf6baXGlamLkXtgYxHFM95cG8uZ/3GwpM0zGfzlIkEn71WDjdXzN8J/Auo/D74xa9pFzl7&#10;SXwjqV7ol8JY5Ptultr1nHbySFAu2ZNpSeMqCrKSoaNkdvjWivvL9nLxhNr3hK58P3rSSXfhKa3t&#10;4LhzI/m6TqPmy6dE800rkvA0U0IVUREhWBVBIY18v6fZ23jn4w+VbWkmo6Xr/ju9v5raRvJkm0KT&#10;WJNSvzK0MildtmJGfy5NwAOwk4r9JqKKKK53xfax3vhPxRZyu0UN34d1m3lkjRZJI0n02WJ5ERio&#10;JGcgFhyOor86PhZqNzpXxF8GXVoY1ll8QafpzmRFkH2bWJhpF6ArfxGGdwrfwnDDkV+nNFFfNv7R&#10;/hXU/EVh4Ml0e1m1C/j1u80a2sLZWe4nfV9POoNKIwu0JEmnu8sjOoRcs3ygsutp2maf8Afhfqeo&#10;XEmn3niKZRJLMscYj1bxBcr5Gl6bAJpIJ5bW23F3RXVzEtxOkaFmQfB0V5eW93HqMF1cRX8Nyl7F&#10;fRzSJdRXcUvnx3STghhIHAYOGzuGQc195a1oulfHz4caTqVld2lpr1tEZreZB5kWm66tsqanoN+G&#10;zLHBM+zJA3YEFwFkUBJM79mzRzpfhfxK15YT2OtDxVNp+ox3UMtvcpFp+lW0trbTQy4ZTG9zOcED&#10;7/evoyinIAWRc/eYDOASMkDjPXHB5r8svAcUc3jnwZDNHHLFL4s8ORyxSoksckcmsQrJHLHJ8rKQ&#10;cMrDBBwa/UuiiiisjX9JXX9B1rQmmNsus6TqOltdJF9oNuNQs3tfPEG5N5TeHClwDgDIzmvgv9nv&#10;Ubmx+J2k20LRiLWLHV9NvQ6IxNtHp76sgjdvuN51rEdw5wCvQmu2/aY8Xte61pvgy1mDWujRRanq&#10;iKGydXvYj9jhkEiDmG1cSK0bsrfaCGwyYHy5Xq3wRtba9+KXhKG7hSeJLnULtUfcFFxYaNcXtnL8&#10;pHMc0aSDtkDII4r27Q/hsvjL4x+MvEerw2tx4Z8P+I5UmtLi1lMOsaotqpgsfKxGjJbkxzXRfcsn&#10;yJsljmZ1+tOOM+4HGMHAPHft6/yooorL1rQ9J8Q6dc6Tren22p6fcI6yW91GHVWMZjE0Lgho5FDH&#10;ZNEVdDgoykCvhv4o/AzVPBxk1fw0l9rvhlYGnuWZVn1TRhBF5lzLqCWyoJLfaGkFwkYCKGWUKFEk&#10;vrn7MGhTWfhrxB4gl+0INc1O2sreKS2McL2uiQORfW87H94ry3U0LYXAaEjLHcF+nKKKKKK8N/aJ&#10;ubmD4Z3scMipHearpNtdqY0cy2yXJu1jV25QiaGN9y84Ur0Jr8+a+pZNaXwL+zxpVla2wsda8f3G&#10;qxXCzMUuZtPu55Ib3VUtLxZA0cunR2lspjCACdJlbfgv8tV9/fAv4ZHwbop1/WIJ4vE2v2yefaXd&#10;ukEui6csxkhsADmTzZgI57lX2lWEcZjV4mZ/eq8u+NGoXWl/DDxdcWcoimksrbT3YorA2ur6lDpV&#10;/HtfP34J5Ez1GcjmvJfg58DYLSCHxR4609ZtQmVZdK8O3sYaGwhZQy3esWsnD3Dg/u7ZxthXJkVp&#10;iEg+q6+V/wBp59UubfwNotil1cxanqWrN9gtYHnkvNUhS1tNLjijjBdpSLmdEReWLnAJxVr4ffs6&#10;aJZ6fFf+PYpNV1a7gy2jQ3k1tp2lGR1kRJLnT3SSe4RV2yMsvkguyhZNqyn2XUfhj8PNVtntLnwX&#10;4aiicozNp2lWmj3I2NuAS90hYJ1HqFkAPcGvHPFf7M2gX4mufCWp3Gg3JR2j06+MmpaS8iQBIII7&#10;hz9qgV3G6WV3uCASVjwAtfJfijwf4k8HX/8AZ3iLSrnT5i0i207oZLK9WNUkkewvY8xTACRN+xiU&#10;LbXCvkD2n9nn4h/2BrbeDtUmCaP4huA+mt5EZNr4jlEdvCHnDKwjuo0EJG1/3ohwEVpWP3PRRX54&#10;/HHx4PGni17ayuI59A8Omew0qSLy3jup5Sn9p6gk8e7esskapGwYoY40dQC7Z9u+CvwVj0ZLTxf4&#10;ws1bWWMV1oujXUbf8SUAb4b+/hfg3h4aKJh/o/DMPPwIfqEckADJzgDHXceAPWvOtU+LXw20dYWu&#10;/GOjSidpFjGlTNrrK0YBczJoi3DRj5htMgUHnaThsN0r4u/DXWBN9l8YaPF5IUudUll0Mtlsfuv7&#10;bW38w+oj3etdbcWeh+JrPTbiVbLV7OC+07XtJvIJlniivtOnF3p2pWF3bt1BH30ba6lkYFGdTs0U&#10;pJxjPQqwB6Z6ZI4HekorzD4tfD+H4geFZrSIbNb0sTaloMyw2rSy3ccDBtKea42bIbv5UciVVVxH&#10;K+8RBD+b1xb3FncT2d5BNaXdpNLbXNtcxSQXFtcQSGKe3uIJQGR0YFXRgCCCCM16J8RvED+KovAm&#10;sSu0tyvgax0nUZZLxb2d9T0XWL6zuZb2fAYTzoIrxo5BvVJkJLKyu2/+z7Y3V38UNFubdN8Wl2et&#10;X98weNTDaS6XLpayYcgvma5hQquWw2egJH6G0UUUUUVjP4d0OTX4vE8um28uvwWC6XbalKGkmt7I&#10;SSSeVbBiUjYmaVWlRQ7KxQkpxWzRRRRRXmHxnkSH4Y+MHaWKENY26F5VkZWebUIoEjHkqWDOSETP&#10;ygkbiFya/NaivqLwGG/4Z0+IxIO3+29QCntkWGl7hj8RW5+yqqlfHkhRTID4WRZCFLqr/wBpM6Bu&#10;uGKqSBwSoz0FfXVFFZ+r6tpmg6bd6xrF7DYabp8Lz3d1MW2RxghVARQzO7swRI0BZ2IRFZiAfmeX&#10;9qXRxqaRQeEtSfRvPgV76XU7WHU1tmCm5lXSVjeIuhLBEN6A4ALMm4hafxe+KOheL/hXHJ4bvtn9&#10;reI7TTNT0nUBDDq8NtYwvqrFrRXfKCWO0bz4WeMbwhYOSow/2W9LWXXPFeueewk07SrDSltvKDLM&#10;ms3jXjztMGypjNgqhdp3eYeRtwftCiigY6jAOMZ9hyoycfn9BXx1+0n4F1H7Zb+PLWa8vdPeC30z&#10;VLeVnmj0UxNsspbbLt5dvO7srIqKqzEsWZrghfl7SNI1LX9SstH0ezlv9S1Cdbe0tYQN8jkFmZmY&#10;hURFBeSRyERAXchQSP1B8G+GovB/hjR/DUV5PqA0q1aI3lyAJJ5ZpmuZ2SIE+XHvdhDHubYgVSzb&#10;dx6YknPJz7nH68fjx60lFeb/ABf0uTWPhn4vtI5o4Gh0o6qXkDsNmhXMetyxBUz80i27RoegZgTw&#10;M18cfAPXf7D+I1l5s9paWGqaXrNjql1eOkUVvY29g2t+aJ5Sqx4ltIsu2fl3DHOa9z8QftO+HLG5&#10;8jw9oWoa/EskyzXt1drolu6rtEMlmjw3Esivl93nRQkYHDbjt9T+HXxR0H4j2lwdPjuNP1XTkt21&#10;LSrzy2kiE8fNxaXEWBNAJN0YfCMNo8yOMOm70miiuI+JMVpP8P8Axsl6kckK+FtbmQTfdF3Bpz3G&#10;nuuP4hOsRT/aC18sfs16k2mX3je4fzHtbbw7FqU9uhRWmbTpnePYzdGCtIqn/aNfMtFfXf7LUMU9&#10;v8QoZkSWGUeF4ZopFV4pI5U1NHjkRuGBGQQeCCa+vQPp09xjB446dKKKKKKqX2n6fqlrJY6nYWep&#10;WM5jaaz1C1gvbSbypFmi862uVZHCsAy7lIyARz0t0UUUUUV8o/tTaddSab4O1ZEX7DZX2sadcSeY&#10;gZbrU4ILmzRYSdxDLaTlmAwMLnBK5+YPAiwv438GpcJDJbt4q8PLPHOqSQNCdXh84To4KlCuQwYY&#10;IzniovGPiKfxb4n1vxHcBgdUv5Z4YnEQaCyjAt9OtGMKqrGG3SKItjLbdzEsSa+ov2b/AIfi3t5f&#10;iBqcS+deR3On+HoZYraTy7USiK/1eNjueKR2R7aMjYRH52Q6Sqa+sKKD9AfmzjjAOCM8Z59DkdT7&#10;0UVnro+mJq8uvi0gOsT6dBpL35DNONNt7qS9SziZs7EMkrPJsC7zs37vLj28/qXxB8DaUblNR8X+&#10;HYJ7OUwXNoNWspb6GZZPKeF7CB2mDK3DLsyvOcYNc5Y/Gv4XajdQ2dv4utI5pm2o99ZatplqpAyD&#10;Le6nBDAg95JAK9C0zWNJ1u3a80bVNO1ezErW73Om3ttfWy3CIsjwNNas6h1VkZlzuAIOOa4H4mfC&#10;7RPiHp5eZBa+ILK1uE0fVYnWAmVona1stUfy5C9p5xDsoQuo3GIqXbd8B203iD4c+LoZpLeTTdf8&#10;N6kjyWtx5iqxQfvIJWgZS9vcRMVLRviWF8qxVga/TXQNcsPEujabr2lyCWx1SzivIDuhZ4t6/vLa&#10;fyGdRLC4aKZAx2urKTlTXy5+0x43Crp3gPT7gEt5eseIfJlUlQCRpGlzmCU4PDXc0M0PT7LIjHJr&#10;l/gb8H7fxQI/F3ieES6BBcTQ6bpTiVBq91bsFe6ujtAe0iYugRH/AHkqMr4RGST7dt4Le1ghtraG&#10;G2treNILe3gjSCCCCFRHFDDFEAqqi4VVAAAAGABXJ6v8QPA+gi8Gq+K9CtZ7Btt3ZDUrafU4X6NH&#10;/Zdqz3BYd0WInHOK53T/AI1fC7UrqO0g8XWcU0vCPf2ep6VbA9f3t7qdvDAg93cCu3stW8OeKLW7&#10;h0/UtE8R2LRPaahDZ3dhq9oY7mMrJbXsULSJtkQtujcfMOMYzWjYWNrpljY6ZYxeTY6daQWNlAHk&#10;kEFraQrBbxeZKWZtqKoyzEnGSScmrVRywQXCrHPFFOiywTBJo0kRZreZbi3lCvkbkdVkRsZDAMCD&#10;giSisnXtD0/xLoup6DqkXm2GqWktpcBRA0kXmDMV1B9oR0WaF9ssLlTtkVW6rX5geLfDV94P8R6t&#10;4c1Da1zpdyIhKpjKXNtNELmxvFWNnCiaF45dhYsm7Y+GBA66fWYdU+ENrpVzG0l/4S8bQQ6bcNFF&#10;GlvofijS72/msoniIaRnu7OWaVpVyB5YV9o2rwWi6XNresaTo1u8cVxq2pWGmQSTEiFJtQultYpJ&#10;SuTtDOC2B0r9Zc4IwBgY4HAAHpSUUUUUVj6n4f0TWrrSL3VdNs7660K8a/0me5iWR7G6aLyvMiJH&#10;P8L7WyN6RyffjjZdiiiiiiomgheeO5aCJrmCGe3huGjVp4oLl45LiGKTG4LI0UTOoxu2oSCVBH5G&#10;UV9L/swXlzH4y16wSeRbK58My3c9spxFLdWOq2sNnPIvdo0uJ1U9t7etcP8AAY4+K/hU5IOdbGR7&#10;+G7wY49elfozRRRXzT4r/aU0TQ9ZudL0LQz4mtrNmhm1aPV47CymuY2KyjTilvc+dCDws4KhiCUD&#10;oVdteb4z+E/F/gHxtNYXN1pGrWPhXVTJYalBtmjlu7NNOtLm1uLYyxSRteXMVtGzMr7yC8casufl&#10;j4L6dBqfxP8ACVvcq7RxXtzqIEe0FZ9K02bU7N2LhhtE0UZbjJGQCDg1+k1FFHXr2I7dO3APH5+t&#10;eFfHvwDfeMfDNtqGkC7udV8Mtd3cGl24V/7Ss7vykvkSE/M08axLJCFJZgJI1R3dMfn5X6K/BHwP&#10;feCvByLqc1x/aOvTx6zdWDNeRxaUJ7WOOCxazuG2rcqqg3UghRixETGRYI2r2TOCPpgHBHQkkevc&#10;nvikopcZwO+0+nvk/WvyysWk8E+OLJ9SiW6l8I+Krdr+C1mBS5k0HVwbqK2uCuMOYmCOV9DjtX2x&#10;46+PnhfwdqF9olpZ3niHW9PMcc8NpLBa6VBdibZdWFzqbl3WaFAS6xW0gD4jZlcSBHfDr46aL481&#10;WHw/PpV5oeuXZu5LGDzl1PT7qOzthdOgvkSF0l8tZn2PbiMLHxKXdUr3Kiiivzz+Ci2g+M2hrYlv&#10;sS3Hij7GXcO/2VfDt/8AZy8hVcnbjJ2jPoK5X4r6nLq/xH8ZXc0ccbw65d6Yqxbtph0QjRYHO7+J&#10;47dXbtknHFee1698Bx/xdfwpxnnWzgcn/kXLw8V+jKokYIRVXLMxCrhSzsXdiBgHJ+YkjknOeaWi&#10;iiindOR1/wA544HQY5qlYadYaVZxWGl2Vnp1hb+Z5FnY20NpaReZIZpPKt7dVRdzuznaoySSeSat&#10;0UUUUV5T8b7e4uvhX4uitYpJpBb6ZcSJGjOwtrHXLW9upiB0WOON5HPZVJ6Cvzdr1H4pa1c3d/4b&#10;8OyTFovBXhDw74eeKO8kuLYatFpUMusypbsFEEySlbOdCN+bdQ+CuxOo+BPw3HjLXW1vVrUS+GvD&#10;8yPNFcWzyW2r6pt8y307c2I2SIbZ7pSW+Xy42TbPkff9FNZEkG10VxlXwyqw3IwdDhh1UhWHGQRn&#10;nrTqKztQ0fTdVk0yXULOK7fSNRTVtO84Flt9Rit5bWG7CZ2syLK5j3AhW2uoDqjLR1XxV4Y0GYQa&#10;34i0TR7hrY3cdtqWq2VldSW254xPBb3Eiu6lkdVKqcspUZYYrhW+OfwqWUwHxXGXWQx5Gka88WQd&#10;uROlqUK/7QbbjnOK7nRvFfhjxA/l6F4h0XV5vsy3jW1hqVpc3cNsxUebPZxOZIwC6K3mICrEBgGO&#10;Kb4r8KaL4z0S50HXbbz7K4xJG8ZVLuxvEVhBqFhOwOyaPcQrbSCCySK0bOjfnN8Qfh/rPw81t9M1&#10;JTNZTtJLo2sRxslrqlpGwG5euyePcq3EBJKMQctG0cj/AHr8KfGv/CdeDNN1adw+q2u/StcwuwNq&#10;tpGvm3OEiijH2iNornZCuyPzPLB+Q49G/wA9efyr5Rt/jGz/AAMur1r2T/hLbTyvBbyiaYXhvbuB&#10;/sWs/aEmlmDtYxyzi5lKb7qGUIMAV5j+z34MTxL4x/tm8Vm07wj9k1QBZdhfWZJy2iodjK+EaOW4&#10;yMrmJUcEPg/YfxA+IGjfDzRTqmqN9ou5zJDpGjxSIl1qt0iAsqlgfLhjLKZ5yrLGpUANI8aP8A+O&#10;PiX4q8f3IfWr1YrCN43ttE0/zbfSLaSKLyhOttI7tJKcuxkmdmBZlQrHhB59RXS+GfF/iXwfeNf+&#10;G9XutLmcYnjiZJbO7AikiQXtjcB4ZtiyyeX5sbFGO5NrAEfoT8LPiJb/ABH8OHUGhhstYsJhZazY&#10;RTxyKk/lCSK/toixmW2nBYw+aAQ6SRhpPK8xvSqKKKK+Jf2jvAEej6pbeNtNiSOw1+5a01iGNLeF&#10;INc8kzRXKKrBmN5GkryFYuJI3eRy0yivmGvtr9m3wPNpWlX3jTUYJIbvXUGn6MkylGTQ43Wee9G2&#10;TBW6nVAokiVgsAkQskwr6eooooooooooooorz74raOdd+HXi+w3Sq40ebUYxEnmySzaNImsQW6IO&#10;T5rwLHwM85HNfmRRX1f8Kzp9/wDAj4oaXNITPZt4j1WWGPcrov8AwjVtNpczMRgo89nICAeinOMg&#10;nl/2adTgsvH13Yz3XlHWPD19bWkBWUi6v7W5hv1jBRSAVt4rlwzlVwCMliqn7xoorxH9oW8ktvhj&#10;qcKKjLqOo6PaSs4bckaXq3+6Eqw+bfAqncCME8Zww/PWiv0W+BfhK48JeA7Vb+N4dR125k1y6t5I&#10;wktol1BHBZWsmfmyIYkkdGAZXd0xkV7FRRRUVxb293bz2l1BDc211DLbXNtPEk0E8EyGKaCeGUFX&#10;V1JV0YEEHBBBrznwB4A8CeEp9evPCZivLqbUrrTr+5a+g1OfR3t3WWbw1HLH80CQMUZ4pCZ2Owzu&#10;+2Mr6XRRRUU0EFzBNbXMMNxb3MLwXFtcRJNbzwyoY5YZ4JAUdGUlWVhggkV+WvjTwxceD/FGs+Hb&#10;nc39m3bJbTvszdWMoE+n3R8slQZYWR2UH5SSpwQQOWr6D/ZruJIPiFcxpbNMt34b1O3llUsFtI0u&#10;7a7Fw+0EEF4li5IGXHOcA/etFFeL/tAapDp3ww1iCSaSGbV7vStLshGHJln+3JqM8TunRWt7efcT&#10;wcbe4rwX4D/ZYPC3xh1G4iYtZeF4MTR5EyWj6fqc93FGVI5fykOcggqMEV800V9g/ssWDiHxnqcl&#10;m3lySaHYWl+0fys8K3VxqFnFKRgkCS2eVQwIBjJ4Ir63ooooooooooooorz/AOJ/hI+NfBOs6Hbx&#10;wtqJiS90hpYopCmp2L/aIY4ZJioiadQ9qZQw2LK2cjKn8z7m3ubG4uLS7hmtLy2mmtbq1uInguba&#10;eFzDcW9xDIAyOrAo6MAQQQRXcfDTwTN4+8WWWh75IrCNH1DWLqJolmttKtWVZjCJT9+R3jgQqr7W&#10;cOUZFav0zggt7SCC1tYILW1tYUgtre2jjgtreCFBHDBbww7USNEAVFVcAAAVLRRRVa/vbXTLG91K&#10;+mW2stPtbi9vLghmWC1tYjPPKRGGJ2opbCgk4xySBX55/Ev4w6947vrm3sri80fwsu+C10eGdoWv&#10;YNwP2nW/IO2WRyARES0cXCruYPLJ45RWro+t6v4fvo9S0XUrzTL6IYW4s5nhcoHVzDKF4eNiq7o3&#10;BVsYYEcV9o/Cf48Q+KLmy8M+LUgsNdljit9P1aMiKx127B2C3mhwFt7mXgoqny5XLJGImMUTwftI&#10;eBrfU9Cj8cWmE1LQRb2WoAyS7bvRri7McISIBl8yC4m35G3MbyF2bYijj/gB8SLbQ9C8V6LrtzIb&#10;HQNPufFWmIDvnNrF8uradaNdSrEC8jQvbwKF3SyzMzfNx494c0vVPi78SFXUHlD65qU+qa7cQNdF&#10;NO0mJvOuo7WaZLowqkQW0sRMGRXaCJjg1+iN1daH4Q0Fri7mttH8P6BYQQmR/MNvZWNuqWtrCiLv&#10;kYn5Ioo0VndiqoGZgD8HfEb43eJPGdzeWOlXN1oXhdmmghsbaQ21/qNnJE1s51q5t2JcTI7eZao5&#10;hAIVvNKCVvEaKvafqOoaVeRX+l397pt9B5nkXthdT2d3EJomgm8q4t2V13IzI2CMqSDwTX3J8FPj&#10;DP41Fx4e8Tz2EXiK2ijl02aJTbSa/bLExvT9nVfKFxBs8yRYmUOjZSJVikavoaiiiivnf9obwEfE&#10;PhxPFOnQI2reGI5pb3HkxyXXh8qZ7wO5jLu1q48+JWlVVQ3BAZ2UV8H19F/s6eCX1vxQ3im9tt+k&#10;eGtxt2ngWS3uddniK2yR+fGyM1sjG5JVg8cn2dhjcDX3bRRRRRRRRRRRRRRX5Naxplxomrapo120&#10;UlzpGo3umXLwFzA09hctbTPC0iqxQshKllBx1ANZlfRv7MQJ8e6ueSF8IX5PsDrWnj+Zrz3wjPce&#10;BvirpSy3ENg2ieLm0TUrm6e1MFtZtfPomsNPM5MSgW7zAyhsL99WGAa/S2iiuc8YX91pPhLxVqlh&#10;L5N9pvhzW7+zm2JJ5V3Z6ZLc28vlyAq21kUkMMccivyqor7F/Zj8H3FvFrHji6E0Md7C+gaRGfMj&#10;S6tUuI7rVb0pLEFkQTRQwwyRTEB0uEddyqa+s6KKKK8tX4dfDofEM+JfKsx4sFp/a40P7Za+SJ/t&#10;Plf8JT/YoBkEvmYTz8+V5n7zb9pPmV6lRRRRXwD+0H4NPhvxo2s26INL8XLNqUewRoIdWhKJrNuR&#10;5ryMWd47ppGRFJnKID5bGvBa7H4eLu8f+B1yV3eMPDS57jdrUAr9R6KKzdY1ODRdI1XWrpJpLXR9&#10;OvdTuI7cI87wWFq93MkKylV3lUOMsATgE1+fHwGz/wALX8K444138j4bvAR+PSuP+IP/ACPvjf8A&#10;7G/xL/6eZq5CvbP2fdPu7z4oaNc20e+HSbPWdQ1BxJEhgs5dLl0pJAJGBfM9zDGVQFsNuxtViP0M&#10;oooooooooooooqrqFjaapY3umahALix1G0ubG8ty8sSz2l3C1vcwmWBlddyMy5RgR1DA1+W/jDw1&#10;d+D/ABNrHhu8bzJdKu2gjuNsSfa7ORFuNPvfLhklCGeB4pjF5jGPdsY7lIGPp9jeavqFjpdjEbm/&#10;1O9trCziMkcfn3d5OIIIzNMyou52A3OwUZySBk1+oPgrwjpvgjw7p/h/TVjdLWPfeXghEEmqajIq&#10;i71KdCzkNKRwhkfZGEjDbUUV1NFFFFfG/wAaPjZqR1C+8HeELq40yHTbx7bWNdtJZrXULm9s22T6&#10;fYSgI8EUUoKTSod0xXCMIc+d8n0VNDNLbyxXFvNJBPBIksM0LtFNFLG2+OWKVCCrKQCGByD0r6j+&#10;GH7Ql1p5Gj/EG5utRsitrDp2vRwRS3lh5YS2aLVxGFe4i2Aym5G+43htwn8wGL6C+J3g6z+Ivgm6&#10;t7BbW91JIF1fwtfxSxukl2sYnijt7oTRRGO8izBvkkMYDrMQxjUj5J/Z/wDGA8NeN4dKupCmmeLF&#10;i0iXJfYmqCQnRLgpFHIzEys9qo3Kg88u7BUzXa/8LhH/AAvP+0ftyf8ACJb/APhDN/n232H+zfP2&#10;/wBr/afM8ny/t3+lfad2fs/HTivlWv0B+D8Fl4B+EUGua3NLp9vei98Vak91NE0aRXey1002ccSg&#10;/wCkWsNq0UW5neR9o5YIvxZ438X6l458R3/iHUTIn2h/KsbJpmnj0zTYmP2PT4GIUYQEl2VEDyM8&#10;hUM7V9I/C79nu0nsLfXviBBd/aLhlnsfDQle0SK1aFgH14xgTCVmZJFt45EMYUCbcXeKP6Ti8FeD&#10;YInt4PCXhmKCXHmQx6DpSRyEfdaSMQ4Y/XNeI/GL4T/D628La34qtraPwrf6baCaF9Kt3TTb27LJ&#10;bWWnzaRADEnnuywiWBYtjv5spZFYH4br3v8AZz1yXTfiJFpgSWWDxFpmoWDotwYoYZrKE6zDeSQb&#10;WEhVbaSFR8pUSswbGUf79oooorm/F/hu08YeGtY8OXrbIdUs2hjmxI/2W7icXFheeXG8bP5M6xy+&#10;WXCtgIx2kg/Hnw2+AWt6trM1x440660bQ9Ju2hnsZm8m8125gcg29nJC2RadGe7jbEiYFuxLGWL7&#10;jgt4LW3htraGO3traGOC3t4EWGCCCBBFFDDFGNqKqgBVUAAAYAAqSiiiiiiiiiiiiiivi/4u/Am9&#10;sbi48S+B7KfULK8u2kv/AA3YWnmXWmzXk3EmjWVkv7y23nb5EaboRgqHi3GL5Xr6S/Z1nstQvPHH&#10;gm/UpbeLfDTJJcRzxx3Kx2glsLi2tIpAd8jw38koYN8oiOVIJK+E+H9c1Dwtr2ma5p7PDfaRex3K&#10;ozyw+YI22XFnceUUfy5kLwzJu+ZGZTwTX6jaBrmn+JdF0zXtMkEtjqlnFeQZeF3i8xf3ltceQzqs&#10;sMgeKZAx2OrJ1WtaisPxN4d03xZoWpeHdXWY6dqkCRTm2lNvcxtFOl1bzwSDI3xSxxyKHVkJXDqy&#10;kqfkHU/2XfFENxt0jxHoF/aeWp83Uo9Q0q580k70+y2sd4u0DGG87JOflHU9j4A/Zvj0jUoNW8bX&#10;2nav9jmMlvoWnpcT6ZcSIEa2n1K6vEhaVFbeWtRBsYhd7uheJvqmiiiop7iC0gmu7qeC1tbeKS4u&#10;bm5mjgtoLeFDLNPPcTEKkaAFndyAACSa+B/ib8c9Z8ZiTSdBFz4f8N7LiCeNJ8alrUUxMR/tKaI4&#10;jhaL5TaRMync/mvKCgTx3Q/EGteGtQj1XQNTu9Kv49o8+0lKebGsqz/Z7mM5SaJmRS8MqsjYG5SK&#10;++fhJ8W7f4jQXVjf2sOneJNNh+1XNraGU2V5YmUQ/bbITM7oEd0jkjkdiu5SGbd8vs1FFFeXfEz4&#10;VaL8SLS3M8v9k67YhYrHXYbcXMgtTJvlsL233x+fCcs0YMgaNyWRsNKsnzL/AMMxePc/8hfwjj1+&#10;36z/AC+wV9EfC74O6f8ADafUNTbVZda1i+gNit59lbT4LTTi6XEltFZrNLueSWNWeWRz91VVUw5k&#10;9joor4W/aM8cHXPEsXhPT7nfpXhnP23yZt8F1r86YuDJ5MrxubSMi3XfGskUrXMZ4NR+CriDwz8C&#10;/iHryiOPU/E2pp4Tt1vGbyL2ze0it3WyiG3M0cN5qEgYMeYxlSI2B+dK9I+H/wAMfEvxCu1GmQfZ&#10;dGhuo7fU9euAos7HMfnSLDGzK9zKFAxDFnDNH5jRI4kr9DvCnhXRfBui22g6Da/Z7O3y8kkhEl5e&#10;3UgUT3+oXAVfMmk2jcdqqoARFWNUReioooooooooooooor5f+NfwUbXXufGHg+2zrLZm1rRYgFGr&#10;BR8+o6evAF2AMzQjicZdAJwRcdp8CfAdz4L8IvdaraTWev8AiOeO+v7a4V4rizsrZXTSdPuIBI6q&#10;6K8twwKJIpnMUq7owB7ZRRRRXgn7R+pz2Hw5a0gWIx63r2l6ZdGRWLpBEkusB7cowAYy2kancCNp&#10;bjJDD4Cr3D4G+BfC/jjxBqFt4kuLiX+zbBL620SHz7dNUiacW1zPPqMBDIluXiBiQq7mRSr7Y3Vv&#10;ua38HeEbOJoLXwv4dt4Xkjmkig0TTIo5Joc+VJIiRAF1ydrEEjJx1rzrxt8DPBPiuzxptjZ+FdXh&#10;Ea2+oaNYxQWpijd3eG80m3aKCUP5jEyALLlUHm7EKN8KeK/Cut+CtbutC1y3+z3tsRJDNFua0vrR&#10;2Ig1DT52Vd8LlTtOAysGR1SRHRfuD4XeMY/ix4D1fRddklGrW9hL4f8AEMlojQTXNjq1lJa2uqxS&#10;yq8SzTxrKGUbgJY2fy1jZFr4G1Gwu9Kv73TL+LyL7Tru5sbyDdG/kXdpM1vcReZEWRtrqwypIOOD&#10;X1j+y5oHy+KPFE1spLNaeH9Ou/O+cYA1HWbc24boc2LB2X1CH74PmHxv+I83jTxHNpWn3Tnwz4fu&#10;JrWyjhngltNT1CCR4LrXFe1LJIr8patvYCH5k2GaRTc+EnwWvPHR/trX/tml+FIhIsMsIWG/1q4A&#10;KhdOaZHVYI25mnKEMQYo8tveH7O034f+CNHiih0/wn4fgEUIt1mbS7W4u3hXHE99cq80p4BZpJCS&#10;QCSTzXM+MPhJ8ONd06aXUNI07w8LSKa5fWtFSz0OWzhQrPdT3Uir9nkUJEQzXUTiNS5QoWLV+c14&#10;ltFd3UVlcyXdnHcTJaXUkH2SW5tllIguJLXdJ5TOoDGPe20nbuOMno/Amqy6J408LapHJPELXXdM&#10;aY2zbZpLOS7WG+tk5XIlhaSJlJAYMQTgmv1LoooooOMY4IIOQT7EDP8AX2NfDWqfs+eIbn4g6lpO&#10;kW/2Dwe11FfW2uTnfbWWlX5eYWNvC88s9xPbFJLYIz722RzSmJJkc/ZPhrw7pnhTQtO8PaQkiafp&#10;sLRw+dIZp5Xlka5uLmeU4y8kjvI20BQWwqqoCjcoooooooooooooor5y+MnwTm8ZXT+KPDEltBr4&#10;t/L1LTrqTyYNYWztSLWS1n2kJd4SO3AkKxONhZ4tjF/iG/0++0q7msdTsrzTb63KefZX9tNZ3cBk&#10;jEsfm29wFddysrDIGQQRxXofwZ1ePRPiZ4TuZvtBiu79tIeO32lnk1u2k0q08xWZQY1nmikfkkBd&#10;wViADT+LOlSaP8SPGVpJNFM02tXGqh4gwVY9dVdbihw/OY1uFjY9CVJHGK+6fhR46t/HXhHT7xrm&#10;KXXtPghsfEVsGX7RFfRBoUvZYkjhULeKn2iMRRmNctErFoXx6XRSOokV0cB0kRleNlBVkZcMrKeC&#10;MZB7HNfIPi39mO6l1CW68F6zYQ2FxNI40rXGvUfTYyikQQajax3D3C7y4TzIkZUChnlbc5qeHf2X&#10;9UN5v8W6/p8WnxlT5Ph9ri5u7oMGDIbnUYIUgwdp3CKXdyMKcGvr7TtPstH0+z0rTYFtdP061t7O&#10;0t1Z3ENtbRiKGPzJCztgDDMzFifmYkkk3KKKK+RvjB8ddQs9Q1Xwf4OJs2szc6ZrOvus0V/HqMU/&#10;k3dtouSvk+Vtkhe4ZWYsWMPl+XHNJ8nf2jqH9of2sb69/tX7YdQOpfap/wC0Pt5m+0G+N7nzPO8w&#10;+YZN27dznPNfZPwb+OD6/cW/hTxpcxDWZnZNI1yTybaPVZGZfI0u7iiVUS5JLCGVSBN8se3zsGf6&#10;hooornPFfhPRfGmi3Oha7bCe0nHmRSptW7sLxVKwX1hOQdkyZIU4IYEo6tGzq3yLqH7L/i2O7lTS&#10;vEHh28sQE8i41A6npt25MQabzrK2gu0Ta+5V2ztkAMdpJUeifDn9npPC+saX4k8R6xbanf6Y0tzD&#10;pNjaMdOg1FJWSyuTqF5iSYRqBMii2iZZtvzMqfP9M0UV81ftJeMrfTfDUHg2ExSah4ikgurxCFdr&#10;TR9Pu1uUl+V1ZJJrmKNYiUZWRJgdrBSfJf2co47HxF4o8UX8QXRvDnhK9nvtQaMyiwllniuUZEjD&#10;OXa2t7v/AFaklVZerAHwK/vbrU7291K+ma4vdQu7i9vLhwoee7upWnuJXC4GWdmY4HU1seFvCmt+&#10;MtXg0TQLJru8lDSSMxEdtZ20YHnXd7cthY404GTyzFUQNI6K36A/Cv4ZWfw30iSJphfa9qi28mta&#10;ghf7NuhDeTY6ej4KwRF3+dlDysS77Rsij9Tooooooooooooooryj4qfCrTPiNpqvG0OneJtPhddK&#10;1Z1bynTJk/szVPKVna3ZixVgGeFiZEBDSRy+RfAL4W6xouv6v4j8U6Pd6ZdaOZdJ0aG9iVRLdzbo&#10;tS1G0fOJI0i/cxTx7opRJJsZimR9aUUUUVz3i+/vNL8J+KdU0+UQX+meHNc1GymaOKYRXVjpc11B&#10;KY5wyPsZA211IbGCCOK/Kiu5+Hfh3R/Fni/SPD+t6nNpVlqUskIuIDaI8twkRlgslnvGCRvOV8qJ&#10;tkhMhRFjbcCP0M0j4eeBdCgS30zwnoUKosiiaexiv7xkkl89o5dR1Dzbh13fdEkpAGAMBQBQ8QfC&#10;nwB4js5rW88MaVaSzGV11DSLW30nUorqSF4VuhdWKoZSpfzFjn8yIsAXRsYr4V+Ifws8R/Dq5D6g&#10;gvdEurqW207XbUYtrl1Qyxw3UILNbTtHlhFIcNtk8t5Fjdh7v+zv8S7i6ceANdvJZ3jgL+FZZIzJ&#10;ItvaxPLe6PLc7slY41EtqpT5UWRN4VYIx4V8YdAbw78RvE9qEmW2vr461ZySQGCOWDWFF/KLXs0U&#10;Uzy26sveMg/MGFeY1t3Wg6lbeIbnwusP2rV7fWZtCW3tCZxc6nDenT/JtTgbt8o2pwM8V9S/tFa3&#10;baB4e8KfDnRpWgtktbe6u7YS3fmppGkxjT9Dt7iU4SaOWRJXKszEPbxuQp2k4n7OHgC11W8u/G+q&#10;w213a6PcfYNFtZkd2j1tFiu31XGQmbeN1WEMrjfIZBskhRj9p0V8/ftKWN1dfDy3nt4Hmj03xLpt&#10;7euu0Lb2bWN1p4ncEgkGaeBMKCRuz0yR8EV9Mfs1eFJtQ8T3vi24gb7BoFrNZ2MzG4jEms6lF5DC&#10;FlXy5FitWm89GfKmWFtp3Bh9wUUUUUUUUUUUUUUUUUUUUUVFPPDa2811dTQ21tbQy3FzczyJDb28&#10;EKedPNPNJgIiICzMxAAyScV5nffGn4XabeS2Vz4vsnmhEZeSwtNV1W0IliE6iK/0i3ngk4YBgkh2&#10;nKthgQPIfFdj8DPineSHRvFml+HPEzKJjqY0660i01Fpb4GZb+21aOyiu7l2mbDRzLcNncxkji2D&#10;xO30fxR8FfHnhvVfEVjLbQ22oGZb2xFvqFtqmjmZtO1b+zZHZU8x7Z5NsUxilQPGzrHuU1D8atCG&#10;h/ELWpYC8mn+IWj8Uabcvc21z9sh1vNzd3Eb22MRC7FzHCHXdsVSS2Q7b3wY+LR8A3cmi6wpl8Ka&#10;peC4uZYot91pF9JGsDalGIwXlhZI0W4hALBVDxfMrRzfflvcW93bwXdpPDdWt1DFc21zbSpNb3Fv&#10;MgkhmhmjLK6OrZVhkEEEHFT0UUUUUUV4N+0X4gXSfh8+mxyQi68R6laacI/tKw3S2Vq/9pXlzBAD&#10;vljDQxW8xHyqJgGOSqn4Z8P6Hf8AiXWtM0HTEMl9qt5DaQZSV44hIf3lzcCBXdYoUDSzOqNtRWbH&#10;FfS3x2+Fml+HvDnh7XfDOnR29tosMGha1JFEiT3kJ2w6frGoG3RI3lMoaO4n2BpHlQHhQF8S+Fev&#10;J4a+IHhbVJmgS2GpJYXctzcJZ2sFnq0baXcXdzcSfKqQLN5534HyclRzX6bUUUUUUUUV4H8ZPjDB&#10;4Itp/D2hyR3Xi28tsOwO6Hw7bXMWY725Cnm5ZWElrATwCs0o8spHP8B19DfEyDUtO0f4f/BzRraf&#10;Ur3SNKTXtasNP8vV72TxJqST3k9msNpEZk+zJJczIqthoZkZ1Plo9aXh34T+EfB8Saz8Zdd0+wk8&#10;qSSHwbFfGW9lilcWdteXR0eRrmYLIXbyrNSq7VaSYqJYh7/D8cPhDaW8FraeJoILW2ihtba0tvD/&#10;AIkhgtrW3jEUMMMQsgqRogCoqYCjAAr0bQ/Evh/xNAbnQNZ03V4UitZZvsN3DcS2q3iGW1W9t0Pm&#10;wSMFb91MquCrKy5UituiiiiiiiiiiiiiiiiiiiiivI/jh4Tu/FvgG9ttNtry+1TSryz1rTrCxCNJ&#10;eS25a1u4jEQWkItp53SKP52kVFTcx2P+cde6/s86bq918RrC/sILltO0u01JtcuY38u1itrzTpra&#10;yhumJAcyXBjMcPzMShkC7YmZf0Dory74ufD6P4geFpbW3RRr2l+dqGgShLUSzXSwlX0qS4uTHsiu&#10;gFRsyoquIpXJWPYfif4P+LZPCHjzR7xpYYtP1OaPQtYa5mt7W3TTtTnRGuZ7y5VhElvMsN07AoSs&#10;ZQuqMxq/8dNE/sT4l6/5VkbK01f7LrdoDI0guv7Qt1Oo3imRmb575brI4AYEIoQKK9uttVuPhl+z&#10;xp11bxR2GveJVkW0ubZ5PMNx4jlmu7XVGurKRHjuI9LRWgk35SSONWUlSteFfB7wAPH/AIsitb6N&#10;zoOlRDUdbdTcRieFZBHa6YlzCpCSXD9i8bGJJmjYOgr9HYIIbWCG2tYYra2t4Y4Le2giSK3t4IUW&#10;OKCGKPaqqgACqoAAAGABipK4/wCIVvqV34G8XWmkQLdahdeHdWtobZo5pnnSezaK6htobZXZp2iL&#10;rboAd0pQcAk1+W9ej/Cfwxd+KvHegWdtBDPbaff2mtat9odkgTSNNvI5rwSbBuJkysCADl3XJVdz&#10;D9MaKKKKKKKKKKKKKKKKKKKKKK8/134q/Dzw3cC01bxXpsdz5txBLb2S3WrzWs9o4jnhvotIS4a3&#10;dScbZQrEhgAdrAeXeLvFPwA+I0dvYax4ghS/kntLe01u20nV9L1O1VZ28uJtX1Cw8pLcmSTetyTE&#10;u4yEK6h1+bfG3wm8R+C7ZNbimtfEPhWYW81n4l0eRZbYw3cjCxkuoVZmi8xQjCRS8GZEVZmdgK7H&#10;41NP4s0L4f8AxQjCm31rQxoOpxwWzW9rZa1p11cTzxwNcSNKySTNexxghtqQAmRt615t8PviBrXw&#10;91pdT0xzPZXHlR6xo8sjJaaraRE7VkxkRzR7mNvcBS0bE8NG8kcn6NeFfFWi+M9Fttd0K5+0Wdxl&#10;JYnCpdWV0ijzrG+hyfLmjyMjJUqVdGdHR26GiiiiiiiuW8beIU8KeE/EHiFpIEk0zS7iWz+0RTyw&#10;y6lKv2fSreZLfEm2W5eKJsMuAcsyKCy/lhX2TqXwJs4/hLBbQadF/wALC0yybxDcS25aS/vLqb9/&#10;eaFNDam6MwWBDa2kcO1HuI1kQoJZ93x/a3VxY3Nve2U81rd2k8Vza3VvI0NxbXNvIJYJ4JoyGV0Y&#10;BlZSCCARX6seH9WXX9B0TXFgNqms6Tp2qC2aXzzai/tEuvs/n7UDmPcVLbBnGcDOK16KKKKKKK4L&#10;4hfELSPh5ojanqO25vrgvFpGjxzCG61O4Xbv2sFfZDGGDTTMhCZC4aR0Vvzc17XNR8S6vqOu6tMZ&#10;9Q1K5a4uH+bYpI2xQQq5YiONAscSZO1QqjgV7BBKfBPwSmcP9n134parJbwtbzahBdJ4V0NvKuVn&#10;G1YhvkMsTRq376C7BLOoKKeFvgw4sF8SfEvVY/AvhtZLmEWt+4sfEV9NBGZFhgtL1CIi4SUxoyvO&#10;/lnbblXSQ/RXh74qfAzwtpiaT4f1u10uwjeSc28GheKWeWd0CPPPPJaM8sjKiKZJZGbaoBOAAPRf&#10;D3xB8F+KzEmgeJNMvrmZ5kisGmNpqcvkrvlddLvxFclQvO/ysEZI6HHY0UUUUUUUUUUUUUUUUUUU&#10;UVkeIdLOu6Brmhi4NsdZ0bU9KFz5RlNv/aNk9mJ/JDJv2b8lN67vukivys1HTrzSdQvtK1CH7Pf6&#10;beXNjeQeZFKIbq0maC4jEsDMj4ZSA6MVOMgkc1oeF9P1nVPEOi2Ph4zrrc+pWn9mzW5mWW0uYpRM&#10;l95luGeNbfaZpJQP3aqXPAJH6tUVieJvDumeLdC1Dw9rKSyWGpwiKUwSeTcQvFKs9vcW8uGAeOVE&#10;kTcpUkYdWXcp/My/sdZ8AeLntZ1jh1rwxq9tcROUaS3eeymS8sbuNZQC0Uq+XMm5QWRhkDOK9w/a&#10;KOn6zF8PvG+n/awviTQJ4yk5h2QWluYdSsInjh3BZ917Os371gdgCgbSW8O/4Re4/wCEL/4Tb7Vb&#10;/ZP+Ep/4Rb7Dsl+0/aP7J/tb7Xvx5fl7fk253Z7Yr26/8NW837TCaXZP9liHibT/ABI7SF7jfcQ6&#10;RF4v1BAR08+YSqvZN47CvO/jNrsniH4keJZg900GnXp0GzguH8wW6aOv2G5jtUBYJHJcrPOqr1Mh&#10;YgMxr7YSSw+EHwtt3uLVJ18MaLai6trK4n8vUNbvZlS4MNzdK7olzfTM28xny0YlYwqhK8R8A/tG&#10;3t/rkWmeNrfSbaw1K72W+sWnm2MGjmUuUjvI52mDwbzHGJWdDEoLyPICSPrunA45GRg8YOD1B4PY&#10;8+ma8s1D4K/DDU7l7y58JWUU0ixhk0+51PSLUCNQi7LHSpoIFJA+YrGCc7jknNegaRpGm6DplnpG&#10;j2cNhplhCILW0gU+XEgcyMxZyWd3Yl5HclmYs7kszE6NFFFFFFFFFFFFFFFFFFFFeBfEf49aH4Ou&#10;bzRNEtV8QeIbUzW10PNMOk6TdrCy7bu4jBaeSGXYJbaErxvRpopE218Y+KPHPirxlOZvEOs3l8gl&#10;EsNlv8nTLZwpjRrbTodsSMFYrvCbyD8zE5J5Kivcfh18VU022n8G+P1m8R+AtXghsJ4L2Se7m0JI&#10;9kcE1kVJl+zRBEPkQsHhZVntisqlJfYPGnw+1LxH8NINLtlk1jVfADLc+D9Usw97H4q8C6jCraeL&#10;SS1WC28/7LHFG0aLNOWs0KjZeRu/xdXs3ww+MWueArm10+7kuNV8JF3W40hmVpdPW4m82a70aSX7&#10;jqxaQwFhFIWfO1381f0C0jV9M1/TbTV9HvIb7TdQh8+0u4MlJY921gVYBkdGBSSN1DI4KuocEDQr&#10;zbxr8V/BngQm31XUGu9U+XOi6SsN7qsYZY5A1zGzpHb5jlWRftEiF0OYw+DXnSftO+Bi8ok0bxWi&#10;CZRAy2ekuXiKDdLMn20bHDEjYpfgA7snaPcfDnibQ/FumJrHh3UYdT095prczRLLC8VzAR5kNzb3&#10;SpLE4BDBZFBKMrj5GUndoor5C+MHhT4k/EvxEj6L4Tvk0Dw7HJp9i1/qGi2DX1zcMtze6rbW99NF&#10;II5V8mJR8/EWW2SGSOPrPA/w80f4J6FrPjrxhdR6hq1pabJJNLguLmHTrWa7FrFZ6Wswi82e7keB&#10;HnlSMIT5e5IvNlk5X4P/ABHh8ZXnirwV44c3R8aXWoX+nxO169sft1qy6poMN1JO8ltEkMcbWKJt&#10;2Yk/ebzErcX4s/Zy8Z6ZqLjwrHD4k0i4mlNozX1hYalZwKiNHHqkd+0ERbLuiyW7sGCeY6Qbljr6&#10;98B6tr+reHrYeKtGvtI8Q6ekNjqq3cdusOoXEcCMdUsJLELAY5929kjVfLk3xAYRWbsqKCfp09xj&#10;B556dK8K179of4e6Jey2Fu+q6+0KyK13olrayacLiN3i8hbu9ng8xSVB82FZIyrAqzcgM8P/ALRP&#10;w/1m6t7K8bVfDs80UINzq9vB/ZYu5Jkh+yi9sZZWUZbf51xHFGFVi7ocA+529zb3cEF3azQ3NrdR&#10;RT29zbSpPbzwTIJIZoJoyVZHUgqykqQQQSDUtfLvxm+Nx0R7jwl4NuV/tmNmh1rWoikiaSynEum2&#10;G7KtdZ4nkORByi5myYPi6aaW4llnnlknnnkeaaaZ2kmlmkYvLLLK5JZmJJZick8mvc/gb4Ok1XWp&#10;/Gl9Z3d3ongrOppb2lvczXmq65bQNdadY6YsLR+ZNC6pcFA7ZbyY2QrNmux8SePIvhrcaz9ltk1T&#10;4teKLYXninXbt1uLPwfNqKJcW/hrRo3e481LGPYiL5zRkpC0hlRFtovmO/1C+1W7mvtTvbzUr64K&#10;efe39zNeXc5jjEUfm3FwWdtqqqjJOAABxVKrljf3+l3UV9pl7d6dfW+/yL2xuZrO6h8yMxSeVc27&#10;K67kZlOCMgkHg19M/Dz9ozUtPeDSvHSPqdi8sESeIYVVNQ06AqyPJfWkMZF2gJiJZNsqqHY+e5VR&#10;9h6Rq2m67ptnq+j3kOoabqEPn2d5BkxypuMb5DAFXRlZJI2UMrhldQylRoUUUUUUUUUUUUUUUUUU&#10;UUV5pq/we+G2u6ld6vqXhe3kv7+Xz7qW21DV7BJ5iAJJ2tdPuIod8hG6RxGC7ksxLsWPbaNoejeH&#10;rP8As/Q9LsNJs93mGCwtYbZJZhEsJnn8oAySFEUNI+XbaMk4rVrxH4wfF5Ph1HaaZpdpDf8AiXUY&#10;UvIY76OdtOsdOFw0Bu7oRNG0jSPHJFFFG4IKs7lQqpNn/BL4tXvj46po/iBbKPXdOhhvrWWygmhX&#10;UNNLiC5lli+aNJIJWiDFXXesqhY/3bsfmL43+Gz4a+Iutqof7LrhHiOzaSWOR2XVpHe+yI1XYq3i&#10;3KRqRkRquSSSx3PjNdL4h0j4X+N31A313r/hJ9L1Ei0S1jGp+HrhTqkyhAigtdXc8ZRIlRRGChZW&#10;GN79o+S30u78CeDLKGRbLw14Y8yzuZZt8k1tdSrpEMMke3rGmnAs+87i5GBty3tHwE8P2/hb4cjX&#10;NRMdlNrr3Gv39ze2q2D2mkWyNDp4nvJjl7byI2vYpW2oFnYgYO9vJ7b9prWIvE9xLc6XaXXhCXUp&#10;hDbJbG11220jJitZEm+0PCbgKFmljfcrvuRHjVldPsHSdX0vXtMtNY0e8hv9Mv4fPtLyDd5Uqbip&#10;BWQK6MrqySRuodGDK4VgwGhXCeI/hj4C8VXS32ueGrC6vFeSSS8t3utLurlpFRC17c6VJA85AjRV&#10;M7MUGdm3c2dnw14R8NeD7N7Lw5pFppUEpXz5IQ8t3dFZJJIvtl/cs882wyOIxLIdittXC8DoqKKK&#10;KKKKKKKKKKKKKKKKK8y+IfxV8NfDuCOO+aXUdZu4Z5LPRbCSE3JCxF4Z9RdyBbW7ybY/NKs5yxii&#10;k8twvxB41+LHjPxw8sWo6k9lpDkiPQtMZ7XThEShCXe077k7o1kBuHcK5YxiMHbXmdFd/wCBviJr&#10;3gW9U2kr3+hzvKNX8M3c7tpGpwXSJDebrdw6RztHGircLGWG1VYPFvib6f8AD3hbw/4y0HxPpvh6&#10;eNvAPjtjrGlrFa2yXngDxzaqj3mmXumwDeqSKsUkW2ZYljjMCkLPDJP8ZarpWoaHqN7pGq20tlqO&#10;n3D213bS7S0UqHHDoSrKRhkdCVdSGVipBPU+AviBrnw91j+09IdZbe4VIdU0qdj9i1O2UkosoX7k&#10;sZZmgnUbkJIw0byRv+g/gHx9ovxB0VNV0p/JuYfLh1XSppFa60u6ZSfLkwBvifDGCcKBIAQQrq6J&#10;29cv4s8a+G/BNjHf+I9SjsUnMy2duEee9vpIFBljtLSIM77dyB3+4m5d7ICCfEj+0/4M+0qo0LxP&#10;9jNuzNcGHSluhdCTasC2YuipiKfMZTODn5dh+9Xrngz4keEvHiSL4f1EyX0FvFc3WlXkMlpqdrG5&#10;CktC/wAkgRyFeS3kkRSVBfLLnuaKK+fvjhpvjjxhaWvhHwfoWoXdpG6anr961za6TZXHlDFhpkFx&#10;qNxAlyAxNxNGFdVdYSrF0kVeI+F3wIvtA1G18YePZ7TT10Nl1Sy0mK/RntL6wnMsV/rV/AfISKAR&#10;pcIkM7hiV81kCPE9Gy+OVlJ8YptVMkqeD7+xtvCUc2+W0jEFvfNc2fiLULa5dVOy4mnwzKjx20rZ&#10;XzA6vL8Sv2d9Sm1G/wBc8CfYpre9uHnfwywj02WyeUxK6aZcTuLdo2dppTG7QLEgVI/Myqj0r4IW&#10;njTw1pU/gzxf4fv9Pi0+WW80XU/N0260/wCzXsn2mfS3m093xIsxlnWRnfPmNGxjKxq/u9FFeXeN&#10;fjB4J8C3X9napd3l/qqmBp9K0a3ju72zguI3kjmuZLh4beM4QEwtP5uHjfy9jbxwmn/tNeB7q58m&#10;/wBN8Q6ZE9/5EV49rZ3dvFYOVCX98ltP5yEZYyQwRTEAfI0hO0e7aJruj+I7CHVdC1K01WwmCFbi&#10;1mWUIXjWYQTxEB4pVV18yGUK6E4dVYGtavJ/ir8VNN+HWmqkQg1DxNfxMdJ0lnykSBin9p6qI2Dp&#10;bK2QoBVp3BRCAskkX56azrWqeIdTutY1q9m1DUr2QyXF1OwLM33UVEQBUjQYWONAERQFUBQAOg8A&#10;eC77x54nsfD9m3kxSE3OpXmCy2Gl27L9quflDZY7liiBwDK6KzKpLD6a8fax4a8FarYeKb60tNSv&#10;dJ02DRfhT4PSbfYafpunkwt4z1jy5p0KySBv7PaIgvCkBwJw8lp8qeKPFWueMdXn1vX7tru8lVYk&#10;CqsVrZ20QxFaWVunyxxpycDlmLO5Z3dm5uivevBP7QHjHw08drrszeLNIMmZRqcztrUKEyvIbXWG&#10;3O5Z5FLC6EvyxrHG0I+YfaXhDxv4b8cacNR8PX6XIjWE3tlKPJ1HTZZo9yW9/ak/K24OquhaNyrG&#10;N3VSa6yiiiiiiiiiiiiiiiiiiiiuG8S/DTwN4uuo7/xD4ds72+XduvYpbzTrufdEsQF5c6XJC84R&#10;Y0WITs2wAhAAxB0PDngjwl4SRU8O6Dp2mSLFJC13HF5uoSwyTfaHim1O533Mil8ELJKQMKAAFAHU&#10;1xHj/wAe6R8PtBfWNSD3NxKxt9L0uFgs+pXxjLpEJCpEcKgbpp2BCL0DuyRv4D8M/j5r3iTxra6L&#10;4oi0a30/WwLOwNlBLaJYaosX+iIslzNIzrcsDEUdmPmOmwooKnL/AGnfCyW99ofjG1gVUv0bRNXl&#10;QW0Qa8tkNxpc0qriWWWWETRmQ7gscEaEr8oPFLPc6/8As9TWi3Fn/wAUN43guZrYSqlyNI1OJ4ra&#10;Z4cksz3moyhGwoKo+MlGrtv7Bs/+GXvtP9mD7b9s/t/zNkvnfbP+Eq/sr+09uev9nfus42+V82M/&#10;NXq/hnwdda/4r8D/ABUv3t+fhto7TJDNcJqF14mv7BkuL25t5I3R7c2ly6giYPvCHBAJb5i+D3h/&#10;VvGvxJ0/WruO/ubXTtWfxLrmroVVY7+GVtSsjc3MwKs894Iw8a5kZDIy4Cs6ex/tTajcRaV4P0df&#10;K+yX+oatqVxlSZhc6Vbw21rskzgLtvJdwwckKcgDn4yr9IPghrEms/DPw29xcG4udPiudHmbyhEI&#10;49NvHgsIBtAU7bQQDeAcn7xL7jXrFFFFFFFFFFFFFFFFFFFFFFFfGHxm+N76i9z4S8E37R6YjNDr&#10;HiCzkKvqjKSslhpNyhyLUHiW4Q5nOQh8jJuPlaiiiivpH4D/ABXTwxe/8Ip4k1J4fDl/IG0u5uWH&#10;2XRdUll+YTTOR5NrcbmMrEmOOTEhCK88lbPxx+D81tJf+P8AwsjXenXjy6l4i0+MmeSylnYz3GtW&#10;RGS9tISZJ1GfJJMikwEiD5Vr6O/Z8+Ir+H9cj8HalL/xJPEd6i2BEBkktPEV15dpaYkiBby7oKkD&#10;hgwVxGw8tfNZvob40fEif4f+HrddLMR8Q67LcWmmmZJHSxt4Igb3VggUxvJCZIliilYKXkDlZEjk&#10;RvzzuLi4vLie8vJ5ru7u5pbm5ubmWSe4ubieQyz3FxPKSzu7Es7sSSSSTmvWfgv8PrXx94omh1Zb&#10;3+wtHtBqOofZ4nEd7M1wkVnpE96hHkefmSTcuXZIpFTaT5sf6G2OnWGlWsdjpljZ6dZQBxDZ2FtD&#10;aWsIdjI/l29uqqoLEs2Bgkk8k1aooor40/ah8QXL6p4c8KqJI7O309/EEx87Md1c3lzLp1srQbeD&#10;brBNtbec+cRgbfm+Wbe4ns54Lq1nmtrq1miubW5t5Hhnt7iGQSQzwSxkMrqwDKynIIBBBFfqt4a1&#10;SXXPDvh/W5oUhl1jQ9K1SWGIkpFLqFhHdyRRl8kgFsLn2zmtuiiivmj4+/DDSb7QL7xro2nfZdd0&#10;o/a9VTTbTCaxYT3O+/vb6CBeZoDI1zJeEZ8sSCUuFRo/h6vo/wCAnxP1HRNa07wRqlz5/h3Wbw2u&#10;miYTSy6Nq94x+yx2PlJIfJu5ysUkLAIsj+fuj/fGT6E+NXxHbwH4dSDTJI/+Ek14zWumb1kc2Nsk&#10;YF7q+FG0vFuRYVdhmRw22RI5EP52V3nw++H2tfEPWl0zTF+z2Vv5cur6vLGz2mlWjsQrMoI8yaTD&#10;C3twwMhBJKxrJIn1x488YaB8G/A1t4P8K3qf8JBFa/ZNGtJXj1O6sfPn+132tavGzBY2cyyzQB49&#10;jzOAkLQLIE+E7m5uLy4uLu7uJrq7uppbm6urmWSe4ubieQyTTzzSEs7uxLO7Ekkkkkmq9FFFehfD&#10;74j6/wDD7VI7vTZ5LnTJJc6noU0ziw1CJwFlbZhhFcBVHlXKruUgBg8ZeNv0U8KeKdF8Z6La69oV&#10;x59ldAo8b4S6srqNR59hfw5PlzRkjIyQRtdGeN0duioooooooooooooooooooooor8rvGPiO48W+&#10;KNc8R3G7dqd/JNAjiIPb2KAW+nWrGFVUmG3SOLdjLFdzEsST0nwf1W50n4k+Ep7aKSc3OqR6VLDG&#10;zqDb6ujadNNIFB3LCJftG08Zj5IxuH0z+0n4Sv8AWvD+j+INNtp7t/Dk+oLqNva2nnSppV/bpPPq&#10;U0qEN5Vq1su5QjACVpCVVHJ4n4d+EH+JPw/8EI8WnkeA/H95b3Md1NdQxah4ZvXg13XLdhCshe4k&#10;kljjjw0ShFwSGJc8X8VNF1Txh8a9b0TRVfULie40GyRoRcXdrp0baVZwXU921qkhhgt5ZGNy23EZ&#10;35GeK+m/i9K/hT4RaxY6HBLb20GmaZ4cg8sW9wllpFzNDpEyXB1By5R7YtbB0Ekod0cYAaVPzqr7&#10;W/Ze1q/u9E8TaFO/mWGiXum3dgWeZ5ojraXH2m0XexRYQ9r5yJGi4kkkZixYY+oqKKKKKKKKKKKK&#10;KKKKKKKKKK8E+Mfxkt/BMEvh/QJYrnxdcwrvchJrfw9bzIGjurqNhta5dSGt7dhtAIllGwpHN8FX&#10;Nzc3lxcXl5cTXV1czSXFxc3Mjz3FxPKxkkmmmkJZmYnLMxJPUk1Xooor0v4W/EK6+HfiWHUSbufR&#10;bxfsuu6dbSrGbq1ZWEVzGkgKma2dvMj+6WG+LzEWVmr6h+J3w10X4qaFD468FXNrNrbWJuIJrfK2&#10;viWzt0ZBZXIKho72MoYonkVSrL9nn2gK1v8ADdxb3FncT2d5BNaXdpNLbXNtcxSQXFtcQSGKe3uI&#10;JQGR0YFXRgCCCCM13fw1+IGpfD7xFb6jbzTnR7uW2g8RabGqzJf6csv7x4reR40NzCrO1rIXUqxK&#10;lvLeRW+//FfjzRvC3g2XxmzLqNjJa2k2kwQTx2z6xLqKq+nw20kw4Dq3mOyxsyxK8mxtm0/mprmu&#10;6r4k1S61jW72fUNQvJGeWaZi2xSxZIYE+7HGgOI4kAVV4UAVd8I+G7rxf4l0bw3Zv5c2q3qQPPtj&#10;f7LaIpnv7zyZHjD+RAkk3lh1L7dqncwr9LfCfg7w74L0yPS/D+nQ2sYjhS7uykbahqUkG5luNTvF&#10;UNM+6SQrn5U3FYwkeEHT0UUV4V+0Rrl/o3w7kh09zCdd1e00O8mWSaOaOwmtp7+5jgeFkI877MIZ&#10;QwZWieRCp3Aj8/K/RL4CeI7nxD8OdOS73mfQLmbw6ZnWJBcW1jFHNYGNIVUbYreaGAk5ZjGWYknJ&#10;9mooorzr4i/DjRPH2i30E9jZR68to39j63sW3vLW9t0kbT4Lq/jillayMkjCeHa42s7IolVHX8zS&#10;CpIIIIOCDwQR1BFd/wDDnx/qnw/8QQanZyyyabcyQQ67pv34tQ09ZP3m2NmRRcRKzNbS7gVYkEmN&#10;5Ef9BPEfjrRPD3g1/Gb3MM1hPpsN/o6SPNavrE99a/adJs7dWjaRWnBXJMJMa7pHUKj4/NTX9dv/&#10;ABLrWp69qknm3+q3ct3OQ0zpH5jfura389nZYoU2xQoWO2NVUHAqLR9H1PxBqVpo+jWU1/qV9KIb&#10;a1gALuxG53d2IVERQWkkchEQFnIUEj7y0S08KfALwOx1a+sG1u6iuL26eM+Xf+ItUt4g0Gm6eNrz&#10;PDCXSFGKiOMuZpBF5rmvhrxT4n1bxjrl94g1qVJb2+dcrDGIba1ghjEVtaWsIJ2xxoqqpYlmwWdn&#10;dmY89RRRW/4c8T674R1NdX8PajLpt+sUkBljWKWOe3lx5lvc286vFLGSqvtkQgOquMOqsP0L+Fnx&#10;LsviRo0twsH2DWdLMEWt2A3NBHJcBvs95ZTMPmhm8uQhCd8bKUbICSSenUUUUUUUUUUUUUUUUUUU&#10;UUUV8BftF69dal8Qp9Ik3raeG7Cxs7aIzO8Tzahapq11eLCQFR3E0cL4+8IkJPAA8Ntbq4sbq2vb&#10;OeS2u7OeK6tbmFvLmt7m3kE0E0UinIZHUMpHQgEV+jPxF0W48efCu9T+yprTWJ9FsPENnpVzZyXW&#10;p6fqltEmpSaZFAypIt06ebY5CK2XYFTkqfl/4RaC3iTSPin8OZ2m0zXtW0zR7u2W7geKO2uvDGrO&#10;8ltqCMpkj/0ia3ikwhdVLkKWUA/Uf2SP/hEv+FTfaLb/AISr/hVv2XfvT+ydv9m/8I39qzj7Ts+1&#10;c+Z9m+7833/lqqfjx8KN20eLF2kgF/7C8SgAevNnn8hXN3v7Snw6s7qW3t4PEupQxMFS9sdNs47W&#10;dCMl4U1K5t5x6fvIlPtXzh8U/jFf/EiKz0yHTItH0OxujerbNOt7e3d8qyW8N1PdmOPy1WKRlEEa&#10;43Mxd5P3fl+L19U/Af4taF4dsE8GeIUj02KfUpbjT9bwq2rTX2yM22rMBmPDKAtyxKBSFfYke4/Z&#10;9FFFFFFFFFFFFFFFFFFFFFZeuaTDr2j6nok9xdWtvqtjcWFxPZPAl2lvdxGG4WFrlJUUshKbjGcA&#10;kjBwR8CeP/gh4r8EmW8tY5PEmgRxea+rafZuk9msVsbi6bU9MR5ngjj2SEzh3iChS7o7+WPFqKKk&#10;jjeV0iiR5JJHVI40Uu7u52qiKvJJPAA619A+E/2cvGOuww3muXFp4Us5l3pDdRvfayUeBJoJn0yF&#10;kWNWLbHjnuI5o2Vg0Q4zua7+y/r9nambQfEdhrlxGkzyWV5ZSaLJJ5ce+KGzlMtzG0kjfKBK0SDq&#10;zgZxieC/iR4y+Dd//wAIr4u0i+k0QTiVtMu8pe6dDJO8Vxe+H7lm8qWF3Dt5YYwyOrFJI2aR26Xx&#10;98G9G8Q6ZceO/hRdQanZXIF7ceHtOCyRYeITXQ0aJcPFMgYM+mSIHUl0jCMsdsflSu++IPjq5+IF&#10;/ouq3tt5F/p/hvT9Ev5t8TDUL20uJ7i51NYoI4kiEzzFvJRNqdAT1rga+yf2WbeNNO8ZXYLeZNe6&#10;NbMD9wJbQXEkZUYyCTM2TnsOB3+jfFXivRPBui3Ou69dfZ7OArHEigPc313IC0NjZQZBkmk2tgcB&#10;VDO5VFZx8g+LP2lvE+oTXEHhKytfD+ng7be9u4YtR1qRY7hts7LNvtYhLHtDwmKXYd22ZvlI8xn+&#10;MPxMubxr6TxhqizERjy4Ps1rZjygAm3TrWNLcH5RkiIZ5znJz9j/AAO8SeMPFnhW81rxbefbDPq0&#10;8GkytpEOmPLZ20Ea3FxHPZiKGaEzF4l2W4KSRSBpJMhYvZ68V+OvgGfxp4TjudLgkutd8NyT3+n2&#10;8KzzzX1pPEqapp1tbxNgyyCOGWP927s0QjQAysa+P/hP4DuPHviyys5baeTQLCaK88RXao4t4rJN&#10;0qWMk6SRFZLxozbx+W/mAF5VVhE+P0qGMY4AAGAD7AHH9PYVBdi6Nrc/Ynt0vDbTC0kuY3nto7ox&#10;kW73MUTxsyK+0uqupKjG4HkfnHq/xe+Ks1xLa6l4o1WyurRprOe2gtbTRpreWOQpPDcQ2UMLCVGB&#10;VjIN6kYyMVraT+0B8TdMlgefV7TWYIYhCLPVtLsjE4WMRrJNc6ctvcM4AB3NMSx5bdzn6r+HHxp8&#10;OfEG4GlGCfQ/EPkyTf2ZdzRT296sbuZF0m/XYZnjiVZZY3ijcAsUWRI3kHeeNbY3ng3xbZhtpufD&#10;GvW6uQSEabS5YwxA9CQa/K2iu++JPjmf4g+KJ9fktnsLVbW1sNO095orprKztULNEbqKKLzPMnea&#10;cl1JXzNgJVVrf+GHwk1r4g30U80dzpvhaFg99rLRbDcqkhRrHR/NBEszMrK0gBjhwWky2yKT1zxX&#10;8U/D3wx0m38C/CddPvJoYWk1DxEJINSgS6ubbb9qS4tiIru/b5JJJDmCLasHlsFMUHBeG/gN8QfF&#10;0zarrr/2BDeTi5ur3X5J7nWrxrl3e5uRpykytKGG5xdyQsxYEFskju7j9le4W3ma08bwz3KxSG3h&#10;uPDz2sEswUmKOa5jvJmjVmwGdYnKj5grfdPh/jH4VeNvBCyXOr6S0+locHW9LY3+lhd8cIe5lRRJ&#10;bBnmSKP7VHF5jZEYbBx5xRRXqnhT4M+P/F0dvdWmjnTdMuhvi1XXHOm2jxNaLeW9xDAVe5limV0E&#10;U0Fu8bFvvYDFftj4ZfDS1+GmnahZ2+tX+sTanNbzXj3MUdpYRyWjSrFJp2nK0jQs8ciJcF538woh&#10;G0AJXplFFFFFFFFFFFFFFFFFFFFFeUfFT4p6b8OdLSOJYb/xLqMLtpGlM52xoCYv7U1IIQyWyuGV&#10;VGDM6mOMqFlki/N6un8HeKLvwZ4j0zxLYW9rd3OmNclLa98428q3dnJYzhvs7owYJKxQ7sBgCQwB&#10;U/XVh+1B4RktIn1Tw/4itL5vM+0W9gum6jaR4kIjMV3cXFq75XBYGBME7RnG49tH8evhU8MUjeJW&#10;gaRAzW8mieIPOgJXlJTDatGT/CdjsPesrVf2jPhtp0kS2dxrOvB03tLpWlSQxwPuIMUo1x7Ny2Bn&#10;KIRg9c5A8X+Jf7QEHi7QtS8M6F4fktbHUWtUm1TWHtZ7o2sTCeaKLSolkiil81U8uc3EhUAsqrIU&#10;eP5lr2r4LfE21+Her38Oq2hm0TXxZR6hdW6M99p02n+d9juoY84ki/fyLPHjfja6ElPKk/Qi2ube&#10;9t4LyznhurW6hiuLa5t5UmgngmQSxTwSxEhkYEMrKSCDU1FFFFFFFFFFFFFFFFFFFFFfFXxM/Z/8&#10;Q211e+IPC15e+KYbqW4v9QtL97f/AISFJXi+1Xl2siLEl4ZZRIwjiiWbLJGkcp3PXzJcW9xZ3E9n&#10;eQTWl3aTS21zbXMUkFxbXEEhint7iCUBkdGBV0YAgggjNV6KK9h8EfBLxt4zFteG0/sHQ51hmGra&#10;wkkJubaURyLNplgQJbjfDIJIZMJA+CBMDXqF7+yxfx2kzad4ytLq/UJ5FtfaLPp9pIxkCuJr23ub&#10;p0ATcwIgbLAKQASw4awk+J3wF1qKa/sruTw896yXNslzJP4Y1xJnMTPb3SBkt7yWO38yB5I0uUVF&#10;MkRi3RP6prvhfwp8ftJ/4Svwdc2+i+MrLybbWbG/Hl+dhdsEWsC1VmyFBNpfRowdFMLrmMLbfI2r&#10;6RqWg6leaPrFlNp+p2EpgurScAPG+0MGVlyrI6kPHIhKOhDoSpBPT6j42vb/AMAaB4HkZjbaLreq&#10;6lgwQBGgnhQ6Yq3AJk3xyz6iXXAXa8Y+YqNvC19B/s16da33xEuLq4R2l0jw3qeo2JWQqI7qW6tt&#10;IZ3A+8PIu5lwe5B6ivvCeeC0gnu7qaK2tbWGW5ubm4kWK3t7a3iMs9xPNIQqIiqzOzEAAZPFfIvj&#10;b9pibzp7DwHYRC3VZ4P7e1eGR5ZJCGhS70zTQyqgHyyxNdBs5AkgXBB8ZuvjV8ULxoXm8XXqGBiy&#10;fZLTS7FCWIYiaOygjWQcDAkBA5A4Jr3z9n/x1488Xaxq9nr2qSatoel6Oj+dcWtgk1vqVxeILKN7&#10;qFEmk8yJLk5kL/6scqcZ+qa5fxr4TsPG3hvUvDl8/wBnjvog1veLCJpLG9hfzrS8jiYoTscDcgkX&#10;em5Nyhia/NWy8Ja3feK4fBa2vk67Jq7aLNA+6aK0uopzBdzXMlisx8iAK8s0sYdRGrOMrX6ZeFPD&#10;dj4R8PaT4c00s1tpdt5Qlct5lxPJIbi8u2DM21pZnkkKA7QWwuFAFdBXwx8Wvid8StI8b+IPD8Xi&#10;IadY6ff281hb6JBHbqlnPp6z2AmvJYhcvI0M6tco8hj8/JRQiRbeI0r44fE3SmjCeJZb+BLo3Ult&#10;qlnZX6XGSDJby3U0f2lYmC42RTJtyShUnNfQ/wAPv2i9J1yWPTPGkFp4ev2CLBq0DzHRb2eW6MSw&#10;zRSh3syqNH+9mmeM4kd5IRtU/S9flv8AEI58feOCScnxh4lJzySTrM5ya4+u71/xxqGt+E/B3hSS&#10;W6az8M29+ZzPPM4vLy4vpfsRKM7KY7SzMVvbZUNGDKi/IRVHwj4K8ReONRXTvD+nzXRWSFLy/dJE&#10;03S0uCxSfUr0BliUrHIyrgu+1ljR3wtfUl7q/wAP/gBpE+l6Glvr3xGlsIIbqaeN2mZ7v9/5+pyx&#10;sVtbVdqSLYwyCV18neTu+1Dx6z8BfFf4wXq+JdSVjFdQpDDrWvOumWH2eGFZLePT7C2jMnkNvLI9&#10;tamJnLsW37zXpv8AwyqM8ePDwf8AoV+cZ4JxqP8Anp715b4q+AnxA8NrPcWtjF4k0+L5/tGhs892&#10;I2uBBAJNIlC3LSMGDutukqou4s+1GYeKUUV2nhX4feMPGrv/AMI7olze20RKTahKY7PTYWRo1lia&#10;/uykbSqJUcwRs0uz5ghUE19f/Cn4Hz+BNSh8Rat4huJtZWGa2/s/RZGg0ZrecSJLb6jLcIJbxD+4&#10;nRdkAjljBIk2qw+haKKKKKKKKKKKKKKKKKKKKK5jxb4z8P8AgjS5dV1++S3RUZ7exiltzqepMkiR&#10;vDpdnM8ZmdTIm8KQEB3Oyplh+bHjTxRP418T6t4mubSCwk1SWBltLd5JI7eC0tI7G1jaWU5d/LiT&#10;zHwoZtxVEUhBytfZ2h/tR6TJAE8S+GtStbmO2gUz6HPa38N3dBALqT7JftbGCMtl4086YgfKzNjc&#10;e9079oT4YXtt59zqt/o8u4p9i1HR9Qkuio5Em/SY7qHaT2MufUVof8L3+E+N3/CWd/u/2F4l3Yzj&#10;732L+v4Zr85KcqtIyoiszMQqqqkszE4AUDqTXfaT8K/iLrMphsvB2uIfIFwJdRs30e1eIsoBjvNX&#10;8iFyQ6kIrliuWAIBI+k/CH7M+lWtrdSeN9RbUr65tpIILTRZZ7Wz0uRzIn2xLyZQ9xKFMTxCSFI0&#10;YOrxzggjwb4qfCvUvhzqatG02oeGtQdhpWrNGA8UmC50vU9g2pcoAxVhhJkHmIFKyxRemfBX42HS&#10;DaeD/GN4P7IPl22ia5cv/wAgg8JBpupSyH/jz7RTMf3HCufs+02/2lwRkdOx6jBwRyCcYz79ciii&#10;iiiiiiiiiiiiiiiiiiiivHPH/wAEvCXjeSa/ij/4R7XX81m1PS7e3EN7cTTtcS3Gr2A2LcSM8js0&#10;waOVyRvkKqoHyX4o+BvxD8NFGTSG8Q2sjxxpdeGluNUZZZTIVim09Y1ulwse5pBAYgWVfMLELXJ+&#10;Ffh94t8Y3yWei6PdvGLs2V3qVxDNb6Vp00e03Iv79l2o0SsHeFd0pGAkbsQD9z/Df4O+Hfh/DFeM&#10;ses+Jv3xk1yeHYbZZk8s2+l2rNIsChNyNICZH3SZfy2ESeuUVieIvDeheLNNbSPEOmQ6pprTxXH2&#10;eZpoWjntyfLngubV0likCsyF43VirMhO1mB+SNZ8KeNfgBqUvinwlef254UvHa21GC7gkdIIjIRY&#10;Q+ILa3ZQSpbFvfQlB5m5GWJZRHL0l/oPgH4/ac2teHbqDw34/g0/zdQ02TAEkySeWo1eNEU3MQba&#10;keoWyl1SRBKhZUt0+U/EfhnXPCWpyaR4h06bTb9I45hFI0Usc0EwJjntriBmjlQkFS8bkBgyHDqw&#10;GDX2B+y/qUdvpvjuO7ltbSx06TRtTmu7hordYI5be7F5LdXUpVVijS3DbnbCfMe5rwj4ofEG5+If&#10;iSfUgbu30W0H2bQtMupY3+x2oVVnnaOEBBNcuvnS8sy5SLzHWJGrzaiv1C+HGif8I74C8K6T9nur&#10;OaLRbO5vbW8Dpc22pagv9papDLHIqsjJcTSLsYZQYU5IrtqK5Hwn4J0LwYdcOiW6wjXtZuNYucw2&#10;EZg+0AeVplmbKKLbZ253m2t23CPe4DHcSeuor82PjNo8Oi/EvxXb263Ahur2LVka5KsXl1qzj1S8&#10;MTIiAxi4llSMAfKFClmIJPl1T29xcWdxBd2k81rd2s0VxbXNvK8Nxb3ELiWGeCaIhkdGAZWUgggE&#10;HNffnh/4ip4z+D/iXVlnhbxFovhPW4dctsxtIuoW2jTtFqDwRRxqsV3sM6hECKd8SsxjY1+flFfT&#10;Xgj4G29np0/i/wCK9y2gaBaW1teRaWbtba6mR5ElA1l0DPCsikQraRFblpH25hkQJJq+I/iH4j+K&#10;F/J8Nfhbp0dj4YMcGnyajHDPYO+j2ifZp2uHTC2WllNiCARCaRFWPGZmtT7d8Ofg/wCG/h9HHdgL&#10;rXiQNPu1+5txE8Ec6GEwabab5Ft18ssjuGaR9zhpPLZY09boo68Y64BU9MHrn6j6+hr598afs7eE&#10;/El0L7Q7lvCF3I8YuYrKxhu9HliRWDvDpIe38qVsoMxTLHhT+6LOzjhdG/ZafzI5fEPiseUk0gls&#10;9G08+ZNbhMQvHqV8+I3J5ZTaOMDAY5yvunhX4S+A/ByxPp2h295fxvbyDV9YWPU9SE1sztDc28s6&#10;+XbuN5ybSOIMQu7cUUj0iiiiiiiiiiiiiiiiiiiiiiivDfi38ZbX4fomkaPHa6p4puBHK0FyZHsd&#10;JtGIdJ9QWB0cyyr/AKmBXUgHzXIXYsvwjfX2s+KdZlvLyW81jXdYvEBIRp7u9u52ENvBBbwj/dih&#10;hiUBQFRFCgCvq7w/+zPZ3HhQr4j1O50/xbevDdRy2flXVlosYiZf7Mmg3Bbotu33DpIuHVVifYsj&#10;z+M+IfgZ8SPD3nONEOt2kQi/0vw7KdT8xpCBsj0/al42043t9m2jrnaM15nqei6xosqQazpWpaRO&#10;6h0g1OwurCV0Khg6x3aoSMEHIHcetZdFddpPgLxrrgsn0rwr4gu7fUZEjtL1NLu49NkMknleY2qT&#10;KtukYJ+aR5QijlmABNe/eBf2a9SnntdR8d3MNjaRypK/h2xlFzfXkcbypJb3+pWziK3UlYnzbvMz&#10;xuy74JACMT4rfAe+8MjUfEnhMNf+GoAbu603dJNqmiW53NcSDdkz2kOATLuMkaHdIGSOSeuK+Ffx&#10;W1P4dah5Mgl1DwxfTI2qaWHG+GQ4Q6lpQkKqtwq43qSEmUBHKkRyR/oXo+r6brum2msaPeQ3+mX0&#10;IntLuAlklTf5bAqwDI6OGWSNwGRwyuFZSBo0UUUUUUUUUUUUUUUUUUUUV5940+GHg/x3E39tacIN&#10;SwgTWtN8u01dBGVwjXJR1mXaNgSdHCgkqFPzD5H8W/s7+NdB8650RoPFWnRI8haxUWeqrHFbiWUy&#10;aTM7byWDLGlrNM74B2Bm215LZeD/ABTqGsN4etPDusya2ghefTH0+5gurSGd40jur6OdU8iHMsW6&#10;ebZGodSWAINfX/ww+AGm6AtrrnjSO21fWngcjQpobe80fSnuFKFbkSeZHdzohxuI8pHLFBIyRTj6&#10;UoqC4tre8t57S7ggurW5hkt7q2uYkmguIZUKTQTwygo6MpIZSCCCRXyt4x+CuueEL6Txl8I7+8sZ&#10;LC3+0S6DFcXE+oFYZVkki0tpBILuJ1AeSyuixbYQpmZ0hBp3iXwL8e9Ok0HxRZWXhjx1Da2selat&#10;G8Jku5YhtxpdxcbHkjM8krSaTI7Eo+6OR5FeaL58+IHw08R/D7UJYtSt5LvRpLkwaZ4hghZbDUFd&#10;WlgSQBn8i4Kqxe2kbdlXKGSMCRvOq96/Zx1VdO+JEVmYmkbXtE1XSUdWC+Q0Pl66ZWz1BWyZMf7V&#10;dD+0L8R7nVNZm8D6ReldD0nyRrYgePZqWtRt57W0s8Ej+ZDany18llQrcB96sYomX5kor7w/Zr0I&#10;6f4Gu9YltY45/EGsXMsN0sgeW50vS0Gn2ySqpOzy7kXoUMoPzbuhWvoiiuKXwJow8eTePyiNqkmi&#10;QaRHD9lthHFOkjrcau1w2XNw9v5VmjLs2RK6kuJMR9rRXxd+1JpSxa54U1vz3dtQ0m+0o25QBIl0&#10;e8W9WZZcnJkN+wKbAF2A5JYgfLFFfcX7O3xDfXNJm8F6oytqPh60WfS7h3vJri+0Q3BSSKd5dyKb&#10;JnhhQCRcxPGqR/unc/JnxA/5H3xvnH/I3eJOjAj/AJDMx4YEgiuQr274ZfBXXfHhg1TUDJovhcXE&#10;Ye7lRkv9Uh2mSQaHBIhVl+6huJMRqSSomaN4x6h4i+JujeF7W1+H/wACdPS4vp7u5NzqOm2VxqpF&#10;yHZZY9OF2JXv7hxGC10/mRLAqrEZAQYOs+HPwHstOaPxL4/2+IvEt4Li5utMvzFqWl2lzendI9+0&#10;2/7ddDLGSV2MQd22iRkjnr6OooryTxz8F/Bfjb7RePaHQ9cm3t/bOkokJmnKysr6lYn9zcbpZBJK&#10;+EmcKqeegArxlP2Vrgz3CyeNoVtkEQtpU8PSPcSllzOJ7dr1Vj2nhSsr7hyQvSvXvDfwH+HPh10n&#10;fS5PEF1HLLJHN4jlS/iVJ4Ps5gOmxJFaSIo3Ohlt3YOdwbKpt9hRI0VY40CIgCoiKAqKAAqqoGBj&#10;AwBgDpTqKKKKKKKKKKKKKKKKKKKKK4b4gfEDRfh5orapqjefdz+ZFo+jxSKt3ql2qhiiFgfLhjyp&#10;uLgqQgI4eR445Pzn8WeLtc8a6xPrWvXXn3EuUt4IwyWen2oYtFY2EDE+XEmT3LMcs7O7Mx92+Evw&#10;IXxJp8niDxmt5ZaXfWk0eh6fA/2a/uftEBSLXJXYN5cUZYSWsbqfOYCR1MG1Z8LxV+zr430aZ30E&#10;W3irTgjyCa2kttP1GFYoVd1uNNvZeWLF1iW2mmZguSEZgleO6p4X8TaJClzrXh3XNIt5n8qKfVNI&#10;v9PhllC7vKilu40UsByVBzisGivvf/hozwH/AMJL/ZX+l/2D9k3f8JV9mufI+3bfM+z/ANkeV9q8&#10;nb+78/bu83jyvK/fV67ZeMvCGozG207xV4bvp9jP5Fjrel3UuxfvSeVDIzYGeuOO+K6TABP8/cdM&#10;kZ5+lFZusaPpmvaZeaRq9nDf6bfwtBdWs6krIpO5WVlwySIwDxyIVZGVXRlZQR+eXxT+FeqfDnUR&#10;Ihmv/DN/Mw0nVmVS8bEFxpmp+WAqXKKCQwASZQXjAIkji7L4S/HG/wDC8tpoHiu6mv8AwqsMdnZ3&#10;JiE17oAVz5Tq0Y82a2Aba0R3vGgXyeE8p/ui3uILuCC7tJ4bm1uYUuLa5t3jmguIJo/Mimhljyro&#10;6kMrKSCCCCQaloooorE8S+ItO8KaFqXiLV2mFhpVus032eIyzStLKttbW8EYIBeSV44l3sqBmBZl&#10;XLD49v8A9qHxbJdyvpfh/wAO2NiSnkW+oDU9Tu4yIlE3m3ttPaI+59zLtgXAIUk4LN6H4R/aW0HV&#10;LiCy8V6VL4eldII/7VtZ31DS3ufJb7TLcQ7FmtY2dVESr9owHxI6qhc/StvcQXUEF1aTw3VtcxR3&#10;Ntc28iTwTwSoJYZ4ZoiVZGUhkdTggg5INS0UUUUUUUUUUUUUUVxXiT4jeB/CUxtvEHiTT7K8WWKO&#10;Wxj87UL+3M0K3MT3Wn6Wk00SNEVdXkjAIK4PIz5DdftP+CkhdrTRPFE9wCgjiuINKtYHG4by9xFd&#10;zMuByuIjnpx1qKz/AGoPCDpIb/w/4ktZAw8pLMaZfI64+YySTXFuVOewVvqK6/Tvjr8LPEFolrfa&#10;odO/tJnsJtK1/SrgRmKdvs+3UJ4UuLFYXDHcZJ9oXPmbRmvCvHXhPwz4d1V/HHwq+IPhWyvNOMmp&#10;nQrfxNoouoJVJNwNAIkKyxvGzK2nyqd6h408xZFgHS+GPid4Q+KelxeC/ilZ2FnqP2N1tPEksltZ&#10;W1xeRkyG5t7plT+zrtkSM4VjBOyvHhRIlu3l3xN+Cmu+BWudV0/frPhVrmUQ3kQeXUNLtyokhXXY&#10;o41RRktGLmLMbFAzCFpEirzfRPFer6DpXiXR9PuJYbTxTp9vp+orFK0LFLe8WcOHTBO6E3Fs6E7W&#10;jnkDA8VzNFFfrx2HXpgH170UUUUV8J/tOn/ivtK5P/Io6ePTj+2L/gV850V0mieKNW0DT/Emmafc&#10;zQ23ifSk0q+WOeSIeUt5HcGTbGQGLRCe2Ibjyp5B/FipfCfg/X/GuqwaToFjJcyPLGtzePHINO0y&#10;GTObvU7uNX8qNVViOC7EbY1eQqp+qLLw/wDD34B6VDrmvz2/iLx+bNWtbFJoWmFxcu4Q6PYyLut7&#10;YeW0cmozIXwj7NpkFs3k95r2t/G3XLoa/wCMNA8FeF7K5huLfTtX1m1tbSzRg8FsbKxmeBtQu1jM&#10;nmXD7FXcwDQo6RV9L6T4w+DXwy0TTtE03xRoy2cnnOZdNlbxDeXl1GI0udQ1iXQY5yksmVwZVRSo&#10;2RKI4wq83cftOeA4xOLfSvFNxIiSi3P2LSoYJpVB8ndI95vRGOMuYiQOdhPFZtp+1F4YeVhfeGte&#10;toQjlXtJrC9lMuRtQxTSW4CnnLB+P7pzx3nh/wCO/wAN9fMcTavLoN1LLMkdt4htv7PG2GHzfOl1&#10;GFpbJEYZVBJcqxI27csgb12CeG6t4bq1mhuba5hiuLa5gkSa3uIJk86CaCaPIdHQhlZSQRgg4qWi&#10;iiiiiiiiiiiiiivOPG3xV8HeAgItYvmutTbGNE0oQ3mqKuI3ElzEXjSBSsiupuJEMi5MYfaa+fLv&#10;9qfU3ltzY+D7G2hQg3Md3q9xeSyjOT5EsMFuIzjAy6SeuK95+GfxV0b4k2lwsMP9k65ZZkvdEmuV&#10;uZBaGQRw39lcBI/OhOVWQiNTG52uu143k9RooooorwT4xfGO38DwSaBoDw3Xi66hUu+Flg8PwTxh&#10;47u7Rsq9y6ndb27cAESyjy/Ljn+D/wDT9Xv/APl81PVdTvP+m97f6hf3s/8AwKSWaWRvdmY9ya+8&#10;fg58HLfwPbx6/r8cNz4uuYWVVVo57fw9bzxlZLS0kUlWuWU7bi4XKhSYoiYy7ze9UVian4l8OaK6&#10;xaz4g0PSZGCFI9T1SwsHYMu9CqXUikjHKn0rybxh8fvBPhm7srPTpF8UzSXka6q+izxvbadYNCsr&#10;XMF+ymC6mIdQkEMu3csiyyQsqq3faf8AEj4f6nDbzWfjHw3i72iGC41a0sL1mdiqxyaffNHOjE8B&#10;HjBzj1GexilhnjjngkjmhmRXilikWSOSN13o8bpkMp6gipaOCMHp3HUYOQeCDjGffrg18V/Gr4Kf&#10;2N9r8X+DrQ/2P89zrmi26A/2Pzvm1HTo0H/Hn3lhH+o++v7jIt/NPhZ8VNU+HOomJxLf+Gb+dH1b&#10;SAy70faIzqWmFyAlwqgBlJCTKoSQgrHJF9/+F/E+jeMdFtNe0O5+0WV0pDK6iO6s7lB+/sr6HJ2T&#10;Rk4YAkEYZSyMrnoKKKKKRmEaO7sEjRS7uxAVUQFmZmJAGBnJ46HPFfIHiz9p29j1GS38GaPps2nW&#10;080Y1TXFvZn1SNQgiuLbT7Z7Z7ZdwkwJZHZ1ZGZIWDJTvDn7UUu6OHxb4biKtLKZdR8PTtGYofKz&#10;BHHpGos+9t4+d/tqjBBCErh/qjRNd0bxJp0OqaHqNpqdhOqFLi0mWTy3kiWfyLhM74plV18yGVVd&#10;CcOobNa1FFFFFFFFFFFFFFFc94i8WeGvCdst34i1qw0mN1meFLmX/SblYSom+xWMYaacrvTcsMbF&#10;cgkc5rx+/wD2lPh5Z3Uttbw+ItVhjAKX1jplrHaTlow/7pdUuLacbW+Ri8K8g7dwwTi2f7UPhWR2&#10;GoeHfEFpGq/u3sm06/cn0aOea2C9vmDH6V0el/tGfDbUZJUu5da0JY4xIkuqaU00czFgvlRDRHvG&#10;DDqS6KuB1J4rgPiR4N+F3jgnxJ4W8eeDND8QaiLW7nhv9f02x0rUBOzST3OoWozc2t4wcPKzJksh&#10;EsKyO8owvBHxuW3W78H/ABXitvEWkI8FlHqpt9O1+JHsZ0g26sIGkh1C3GwTrdxedKzru/f+YHjr&#10;/ED4BSw2/wDwknw2mHiHRblZ706XBdQXdxa2flfaY5dHvVf/AE6E4aNI1LT8RhTcM7MvhHhHxPfe&#10;DPEOneJNOgtbi9003Rggv0ne0c3VlLYSCZLd43ICysRtcHNc47s7FmJZmJZmYkszE5LMT1J7mm0V&#10;+jXwGH/FqPCnqTrn/qSXgFevUUUUV85/tOoh8A6RKUXzE8YafGH7qkui6gzoD6Eouf8AdFfCdFdH&#10;4T8SX3hDxFpHiTTwjXOl3Pm+U4iK3FtLG1te2jGVHCiaGSSLeFLLu3LhlBGZZ2Op63fLaafaX2r6&#10;ndtLIltZwT319dOkbXE7rDCGkchVeRzg8AseATX1b4X+D3hH4f6XH4u+Lt/YMc2X2fR5BPPp9jfS&#10;TeekFxHY731CcBcPbxxvAEExInjw68f4v+K2vfFnVIvC+j6jp/grw3M92Zp9b1qPSo9QhEbKr6/q&#10;AO0RsnC2UIcF3O4zlUZPXvAcfwg+EmlXl9/wnXh/WtWuiIL7Wbe5tby/a0ecNBY2GjaVJdzRwAhH&#10;mCb90g3yNtSNY72oftJfDqzu3t7ePxFq0CrG327TtLt4raTegdkRNVuLafKE7W3QqMj5WK4NYP8A&#10;w1F4X+2eX/wjmvfYPNx9q36d9s8n/np9i8zZu/2PtGP9qum0v9oz4bajLKl3NrWhLGgeObVdJMyX&#10;DF9vlxDRJLxwwHzHzFVfQk8V7PpmsaRrMD3Wjapp2r2sczW8l1pd9a6jbpOqqxhaa0d0DBWUlc8A&#10;jjBrQooooooooooooooorl/FvjPw74J06TUvEGow2o8qWSzs1eN9R1JoiqNBptmzB5WDOgYj5U3B&#10;pGRAWr5t1f8AalUSTR6D4SLRK6fZ7zVtSWOSSLZ+88/TbKNgrE8KVumA6nOcDufhx8fdL8Z6vFoG&#10;raWPD2pXUUS6bML83lhqd8FP2i0y8UZt3fG63RjIH5j3+ZsEv0DRRRRRXCfEH4g6J8PtHOp6qxuL&#10;y4E0Wk6PA6Jd6pdIgPlqxBEcCFkM9wQwjBAAeRkjk/OfxX4r1rxnrV1ruu3X2i7uP3cUUe5LSxtE&#10;YvDp+nwuW8uGPcdq5LFizuzSMzN9DfBT4Kf2l9j8Y+MbM/2ZlLnQ9DuU/wCQl0aHU9ThYf8AHr0a&#10;CBh+/wCGYeTgT/ZtFZmpa3o+ipHLrOraZpMMrOsUupX9rYROY8GQRyXToGKhlyB0yM9a808Y/Gvw&#10;L4VsBcWuqWPibUJ1mFnp2gX9jfZlSPcrX95A0kdvEXKKXbL8kpFJtcCh/wAL/wDhx/wj/wDbv2y9&#10;87zvs3/CP/ZY/wC3/Oz/AM+/m+T5ez95532jy8fJu8391Xwx/wAI9F/wkv8Awjn/AAkfhvZ9r+xf&#10;8JF9rvf+Ea83ZnzP7R+zb/J8z915/k+Xn593k/vK7Txb8GPHnhGB72702LVdNhiEs+p6BJJqFtbo&#10;Innla5gdI7iOONELSTtAIl4y+TXB6H4l8QeGbkXmgaxqGkzmSCSQ2VzJFFc/Zn8yFLy3B8udAc5j&#10;mVkIJBUgkV9XfDf9opb+4s9D8eRW1nLMy20Xie3ItrJpPLjjh/tqzI2xGRxI0l1EyxKWUGGKNXlH&#10;1dWfq+kaZr2mXejazaQ32m30LQ3VrMpKSITuVlZcMjowDxyIQ6OAylWUEfnj8VPhXqXw51ISRma/&#10;8M38zLpOrMoLxuQZP7M1PywFW4VQSrABJkBdACJYoug+D/xjufA8yaDrjS3nhK6mG0lnefw9NNMD&#10;Ne2iKHZ7c5Z5rZRncTJF8/mJN94aXq2na3p9rq2k3cGoadfRefaXdu2+KVMlGzkZDBgVdGAZGBDA&#10;MCBeooor5w/aekI8DaNGIpGV/FdozThoxFE0ej3oWF1J3ln3FkwCAEbJBK5+Fq6GPwvrs3hubxbB&#10;YPP4ftdQGlXmoQvE4s79o0kWG6gDeaiFZIsTFPK3SJHv8xgle8/s8/EW50zWovA+rXudE1YTjRRc&#10;NEE07WifPW2huJ5E2Q3YEiCFFcvctGI1Uyys329RRRRRRRRRRRRRWH4i8S6F4U0x9X8Q6jDpunpJ&#10;HD50iySvLPMcRQW1vbK8kjnBbbGjEKGY4VWI+IfHvx/8V+JZrux8OzzeGdAMrpAbT91r15bpJFJB&#10;LfalGzNA+6Mt5dm6AK7xSPOvzHwGiivTtI+DfxL1kM1v4S1K0jScQSPrHkaIyHgmQW+rNDM6AHlo&#10;42GcjqCK9MsP2XvF8t3FHqOv+HbWzLESz6edT1G7QDoYbO4t7RW9fmmTHerR/Z30HzTCPivo/mh/&#10;KEZ0myE3mbsbDGNUJ3Z4wMnPFfRXw88F+JfBFu2l6j41bxPo8UEcGn2N3o72l3pLQBUhS01Brudv&#10;s/l/J9nkQqu1fLMYDB/KviZ+zzYaqsmseAorTSdQWO5lutAZ3i07U5S7XKtp0kjFLSU58pYcJb42&#10;AeQFZn+M7/Tr/Sruaw1Oyu9OvrcqJ7O+tpbW6hLxiZPNgnAYblZWGQMggjg1Sor9VPB2qz674S8M&#10;6zdTxXV3qeg6Te308Pk+U9/PYI9/8tvhVImMimNQNjArgYxXSUUUUV+dXx51g6t8TNdVLtby10lN&#10;P0ezKMrJara2SS39mCo6x3klyHBzhiw7V45RXunw2+B2v+NGh1PWFufD3hstayi4ngaLUdXtpohc&#10;o2jW86gGOSMrtu5AY/nDRrNtdV+04PCUHh7w7NoPgI6d4S8155I7uXTZtcMMtwpEt4yXNzG81wo2&#10;eXJcyyKqoqMjooQfOWufs+LLfPfeJvi1FJqV6qO91remqb26SBBbRsZr7VN7LGqrGvJChQo4GKy7&#10;v9mK/msILzw5410jWPPd1D3dhNYWDohMbGC+sZr7ewZSrL5YwVPOeK4rV/2efiXpjRi1sdM11Ghe&#10;WSXSdUt1EBViPKki1YWkjOQNwESOCOM7vlryLVNG1fQ547XWtK1LSLmWFbiK21SxurCeSBpGiE6Q&#10;3aoxQsjqGAxuBGeDWXRXb+D/AIheLPAtx5vh7VJYbV5RJdaVcA3WkXhLxtL51jKcK8ixJE08JSYJ&#10;lVkXNfcXw0+MOgfECKGwmaLSPFPlzGbRpHZo7pbdBI9zpdywVZFKZcwn96m18qyJ5rev0UUUUUUU&#10;UUUUUV5N8YfiGvgDww0tlLt8Q6x5lnoKmGK4SF4ypvdSlSVgu23jcFOHzK0avG0Zcj4C0fRPEnjX&#10;WZLTSrW81zWb1ri/unaUSSuWk8y5vr++u2CIGdxvmmkALsATuYA87Xs3wBuri3+KXh+KC4eGK9g1&#10;q1u0V2RLm2TRbi9WCYLwy+dDFIAeNyqe1folRRRRXzl8W/jjbeFTd+GvCzJd+JUXybzUCsU9hoju&#10;GWSNFLES3kWAfLZDHGThyzK0VfEiJqWt6kFUXmq6vqt4TyZbu/v7+7lyzMx3SSSySMSzEksTk5Jr&#10;7v8Ag98HbfwPBHr2vRw3fi26hZVUFZbfw/bzJtktLN1yr3DLlbi4BI2nyov3Zd5vea8S+KXxp0r4&#10;ft/Y+n20eteJpYHd7QzeVZ6OstuWs7jVJEBZ2Z2R1tUKO8YLNJEGiMnxT4l+InjPxeGTX/EF/eWz&#10;KiHT4nSx0xhFMZ4mk02xEcDurHiV0Z+FBYhVxJ4T+HHjLxqd+g6LcT2YkEcmp3BSy0yM7wkhF3cl&#10;VkMedzxw75AOQhqn4x8Iz+C9UGkXetaBq96kbtdDQL2e+jsJo7h7d7O+eaGHy51ZDuiI3KMbgMiu&#10;8vvgR42h0iPW9Fn8PeMNNkS6lWbwpq39oZhtAwlkhF3Fb+eSytGsVt5khdSuzdgV5VBcax4d1JpL&#10;afU9C1nTpbq1d4ZLrTNTsZ9rWl5bs0ZSWJ8F4pFODjKnuK+gvAH7ROu6PLbad41D6/oyxmIanFFH&#10;/b9oEgjitQ8haOO6RdjeYZh57M7SGZyojP2npWq6drunWmr6Rdw6hpuoQrPaXcDHY6ZKsCrDcrK2&#10;VkjYB1cFHAYEC+R9Onuc5PPHTpXxZ8a/goNGF34x8HWn/Em+a41vRLdcnRycvLqOnRIP+PPqZoQP&#10;3HLKPs+RB4t4A+IOt/D3WV1LS3M9lPsi1bR5pGSz1S1VshXwG8uZMkwXCqWQkgh43kjf9GvCnirR&#10;vGeiW2v6FcGeznYxyxygJd2N5Ggeewvogx2TR7l3AMVKkOrNGys3RUUUV538Wry7svhv4ynsbWS8&#10;mfRZ7N4USV2Sz1B10+/uSIudsEEks7HG0BCWwoOPzLrrPDngrxJ4tttWuPDunHUzokMVzf20E1ut&#10;6LeWOaRZLW1ndXnP7ll8uAM7MyKqsWxW78LviFc/DzxJDqJF1c6LeKLbXdMt5UQ3dthhDcxpKChm&#10;tnbzIs7Sw3xb0WV2r9Kre4t7u3hurWaK5tbqGK4trmCRJYZ4J1EkU8E0ZKsjrtZWBIZSCDg1LRRR&#10;RRRRRRRRRUVxcQWkE93dzw21rbQvcXNzcPHDBbwQx+ZLNNLJhURFBZmYgAAkkAV8d/Eb9o25vDPp&#10;PgBWtLQpNDceIru3K38zCfCyaNbSNiKNo1/1s8fmkSfLHC8YZvlm7u7u/uJry/urm9u7lzJcXV3N&#10;Jc3NxI33pJp5mLu3uxNVqK7jw98N/HPitFm0Pw1qV3bPA9zFfTpHpunTxRzC3cW2pam0NvI2848u&#10;OQucMQuEcj1Cy/Zn8fXEFvLc33hjT2mRHltp7+/lu7Vn4MUv2S1khZx38uZl9GrpLv8AZr0qwcw3&#10;vxP0+znURebFd6JbWzxmZS0WVk1MHDYYqSBkAnHFep/Dj4V6/wCBZba50X4jxaj4c1CeC+u9Ifw5&#10;HJp2rQmLy2uLK6W/kMMjRspWe3OGKx+YssaBK1PiX8GPD3juG71GySLR/FZiX7PqkW5LS+kiyUi1&#10;m2jyHV1JQ3CL5y/IcypGIj8JeLPCWueC9ZudE1218i5hYmG4i8x7LULUsRFfafcOF8yJx0JAZTlJ&#10;FSRWVeZor9A/2c9UbUPhtb2hgWIaHrOq6Ukil3+1CZ01syuCMKQbwx7RnhQ3UkD3Wiiiivjz9qbV&#10;43u/COhR3EwmtrXU9WvLUeYIDFeSxWem3B/gZwYLtR3UE9N3PyVRXpHw++GHiT4h3aDToDaaLBdx&#10;22qa/cBfsliChmkWCFmRrmYJjEMR4LR+Y0SOHH3Z4K+GmgeAdLkt/D8MDa5NazQy+ItStReXc80u&#10;JAJkiaIi2V1jP2WGSMEKNzGQmQ+UeOfgrq3ia+fXPF3xVhjhlupRYwXOh/ZNH077Qo/0LSILnVCk&#10;S7IlBAYu+zfIzuGeuKi/ZqttRt7ptC+I2lavc2jRLNFFpUZghEvzA3VzZ31w0ZKhiqmI5x1A5HL6&#10;j+zb8RbK0Nxav4e1mTeirZadqc8VyyMCWmD6vBaw7VxggzbueAea8l1/wb4q8LM48QeH9U0uJLn7&#10;ILu4tJRp81xtZxFbalGGt5iVVmXypGyASMgGuZora0LxDrfhnUI9U0DU7zSr6MIPPtJdgmhSdLn7&#10;NdwnMc0LPGjPBMrRvgBlYcV9l/Cb48Q+KLi08NeLhb6frksccNhq6tHBY63dr8n2eaAhUt7mQBTG&#10;qny5pNyII2MUL/SdFFFFFFFFFFFFFc/4r8R2PhHw7q3iTUdxtdLtTN5SBi9xPNIttZWqlFbaZZ3j&#10;iDMNqbtzEKCR+aPiPxH4i8f+IX1PU2m1LVtSmhs7Kxs4ZHjhjaUpZaTpNjHuYIGbEca7mdyWcvI7&#10;M2dr+gat4Y1a70PXLT7Dqlj5H2q18+2ufK+02yXcP760eSM5jkRvlc4zg89KmnX93pV/YapYSCG9&#10;028tr+ymMUUwiu7Odbm3kMU6sj7XUHa6kHGCCOK/WoduCD6dwaKKKK8q+KXxT0r4caaEXytQ8S38&#10;LNpOk7vlRDmManqRjIZLdGBAAIeZwUjICySRfntr3iHWfE+oS6rr2o3Wp38uV865cssMRleYW1rE&#10;MJFCrO5SKNQi5OAMmvpz4RfAaV5rTxP47tEW2RUuNO8MXMb+dNNuOybXreVQFRQAy2pyXJHnBVVo&#10;5PsKuF+IHxA0X4eaKdU1NvtF3cmSHSNIilRbvVLpEDMiFg3lwxllM9wVKxqVADO8aP8AC3ij4zfE&#10;DxTctJJrlzotoCwi03w/NcaVaxxyRCKVJZYH8+YNjcRPM4BZtgUHA43w54S8SeL7trLw5o93qs0e&#10;3zngRY7W13xvJGb2+nKQQBxG/l+bIu8jauWwK6bxn8MtZ8B2Fhda7qvhsX1/9kY+H7PVJLjXbSO5&#10;hklM91Z+SqGKN4nheaKV4/MwEZgc1j/8Ief+ET/4S3/hJvCG3/oW/wC3B/wlf/IS/s3H9j+Xn/p4&#10;x5mfJ/ee1cdXsPwx+L2t+Ab23tbqa71bwoxaK60V5vMNlHJK0z3eieaQsUiu7yPECsU25g+HKSx+&#10;ufFz4a6L4s0Wb4p+Abi0nSe0m1jXLe2dY7XU7VFaa+1eANjyryEq5vbdwGcq5YLcq6TfIVfe/wCz&#10;549m8T+G5vD2pyI+qeFYrK1tZFjgh+06EYfs+nZCNmSSAxNFK/lr8hhLF5Wdj9A1n6vpGma9pl3o&#10;2s2kN9pt9C0N1azKSkiE7lZWXDI6MA8ciEOjgMpVlBH5+/E/4Pa34CubrULOK51XwkJEa31dUV5b&#10;BLibyobTWEixsdWKxi4CiKQsmNjv5S0vhZ8VdU+HWo+W/m6h4avpg2q6QG+aNjhDqWl+YQqXCqAG&#10;UkJMoCOVIjki/QrRNe0bxLp8eqaBqdpq2nylVW4tJd4R2iWYwXMTASQzKjKXhlRJEyAygmtWiiud&#10;8V+FNF8aaJc6Frtss9pOQ8cyFUu7G7RSIb+wuCG8uaPc2DtIYEo6tG7o3y/cfss3P2sLaeMrdrFm&#10;BL3GjyLdRKXfcoijuSkhUeX829AxLfKu0bvo/wAGeBtH8H+FYPCUMcWpWjR3A1SW8s7UjWZ77Ivp&#10;L63ClHR1IhWOTeRCqRsz7Sx/O3xhod34D8b6vpFrPdWk+h6ss+lXa3Sfb4rRiuo6Jei6s9oWfyHg&#10;lJQKVfspGB+m2l6ja6xpenavZGRrPVLGz1G0aVPKkNrfW63UBkjy207XGV3Hmr9FFFFFFFFFFFBP&#10;06e4xg889Olfm58XPiBL498U3NxbysfD+lPNp/h+BHn8mW0SUq+qtFOkZSW7wJWDRKyJ5cbbjHuP&#10;lVFek+E/A1jqFra+I/GWvWfhLwebsRfabgzPrevRQSiG/XwvpcEU0lwIXaOGe4EbRxF92JTFLGvd&#10;23xe8KeCoY7X4ZeBLOC4jMYl8S+Ldt7rV2j26xXkcsVi4eMSPHHJiK8EIO7Fuu7jhNV+LvxJ1gwG&#10;88Y6xB9m8wxDSZYtCyZNpPnjREt/NxtUr5u7bztxuavOpJJJXeSV3kkkZnkd2Lu7scs7O2SSTySa&#10;jq3Y399pl1DfabeXWn3tu++3vLG4ltLqByCpaG5gZXQ4JGVYcV7D4U+PXj7w5LbR32oHxNpUWUks&#10;daIlu3je5E8rxa0AbkTbdyRvO8qIG/1TBVA9/I+G/wC0LpIIJ0jxlYaWSwAP9raMGn2hW3COPUbJ&#10;ZsHg5VZMf6NLMRXyL4y8C+JPAeopp/iGx8hbj7Q1hfQus9hqUNvL5TzWlwn1VmicLKiuhdF3rnjq&#10;++P2btdGpeAG0l2tBN4c1W9s0ghc/avsOoN/a1vd3kbOSN881zHGwVVZYsAFlcn6Aoooqte3trp1&#10;ldahezLbWdjbXF5d3Ehby4LW2iM88zhVJwiqWOBnjivyh1bUrjWNV1PWLzy/teq6healdCFSkX2m&#10;+uGupvLQ5wu5zgEnA4zVWCCe7ngtLSCa5urmaO3tra3jeaeeeZxHFBBFGCzu7EKqqMk4ABJr698E&#10;fBLQfBul3fi/4sPYOthDFdLpcszz6ZpIjnR1k1BrQst7O77YEtEEsL7igWd5ECY3jj9pTUriSfT/&#10;AAJaR6dao7xjXtQhS5v7lEaNo5rHTZgYYFyJUP2hZmeNlbbBIpr5213xX4l8SuZNf17VdWxcTXKQ&#10;3t7PLaW89x/rWs7InyYAeAFiRVAAAAAArnaK6nSPG3i/w+lrDo3ibXdOtrSf7RBY2+p3a6asvm+a&#10;xfTSxt3V2AMiPGytyGBBIr1LTP2gPEzwHTvGejaB470iSZpri21XTrO1uHCRj7NDG8ETWoWKVRLm&#10;SydzlhvHylKl/wCF/h346Ik+GuoyeHNedyo8FeK7ryI9R2wQwW0PhrV5WlR7ie4bZHbXF0zyOzMP&#10;IijAbxe4t57See0u4JrW7tZpLa5trmN4J7eeBzFNBPDKAyOjAq6MAQQQQCKr1as7y60+6t76xuJr&#10;S9tJkuLW6t3aKaCaJt8csUiYKlSMgiv0w+GXjiP4geE7PXWjgttQWWaw1eztvPaC11K2wzpC1z82&#10;yWJop0G99gkEbSMysT31FFFFFFFFFFFFfAv7R2uy6n8Qn0n/AEhLbw5pljZJE1wZLeS5v4Rq9xew&#10;W+AI2eOeGF+rN5SknAVV+lvgX4St/DPgHTLoxQf2n4lhj12/ukCO8lvdpv0m288IrmOO2KsYmJCS&#10;vMVPzV454s/Zl1SXWrqfwbqWkW+h3Dedb2Os3OpR3WnPIS0llHNBBc+dCnHlSyOJNpCvvZfMf1j4&#10;XfBXTPh/N/bN/drrXiSSDykuFthFY6Sk8KrdRaakm52kJ8xDdPsLRHaI4w0gf2+iiivln40fG5NL&#10;S58JeC74Sao6vDrWv2kpI0oN8kmn6ZOnBuiMiWdSfIztQ+fkwfIGkaRqWv6laaPo9nPqGp38whtb&#10;WAKXlfbvZmZyFRFUF5JHIREBZiFBI/Qf4YfCLRfh/ZQXd0lrqviuSMyXesNEXSyaSIxyWWjecN0U&#10;QVmRpdqyTZYvtQrFH69XGfEHxhbeB/Cer+IJTEbmCAwaVbSlGW91e5/d6fB5LSxNIgf97OsThxCk&#10;rrkrivzEvLu51C7u7+9me5vL25nvLu4lO6We5uZDNPLIeMszEs31r3D4L/CP/hPbptc1klPCum3h&#10;tZoYZtl3rGoRolw2nJ5R8yKBUdGnmG1iGCRHcXeHq/iz8bCfL8IfDi8OlaRpnk29zrmjt9hMpsfk&#10;g03w9NZsPKtIgqgzRFTIQEjxAC1x8tV2Hg7x14k8CX73/h6++z+f5C31lNGtxYajDBKJVgvLaT/g&#10;SiWMrKqs4jkTcxP1pqeleEf2h/CY1nRvs+j+NNLjWKUS7ftFndMm5dL1h4lDT2U+1ja3SrlMFkUM&#10;Li3b4kurW4sbq4sryGW2u7OeW2uradDHNBcW8hhmhljbkMrAhgehGK+ov2a/HVxBqdx4D1C5mls9&#10;QgnvvD8btJKtnfWivd6jZQIsbFY54fMuDvkWNXibaDJOxP2bQR9Onuc5PPHTpXxh8Z/gi2mNd+Lv&#10;Bdnu0smW51rQreNc6UeZJdQ0yFf+XXgmS3UZgPKDyCVg8C8I+M/EPgjUk1PQNQktmMkTXdk7O+na&#10;nFDu2wajaAgSJh3Ctw6bi0bI+GH6I/D/AOIGifEPRF1TTHW3vLfZDq2kSyo95pd2ykgSYwZIZAGM&#10;E4UK6hhhJFkjj7uiiobiCC7gmtbu3hurW5ikguba6hjnt7iCZDHNBPbyhleN1JV0YYIJFfKfiH9l&#10;+2nvLy68NeJFsbWacSWukajYzXCWcLgtJENVSbzHVGyIt8BbbgO7MCzes/C74TWHw1TUZk1F9a1X&#10;U1ginv3sobNILS3ZnS2tIQ0joGZszFpyHKxnau0V8t/tE+G7bQ/Hn2+ytnt7fxHpsWqzBY4Y7U6q&#10;s72moi3WFF+ZwkVxMWyxklZifmwPqf4I6tLrHwy8MSXNzHc3NlBdaVJsjjiMEWl30lnp1s6RBAWS&#10;0SDJxlhhmYuzE+rUUUUUUUUUUUUV8W/tH+Pby41dfAen3UkOmafBa3WvRRbozfajcKLyztLliBvh&#10;giMMyqp2GR8uC8SFPlmiun8L+GLnxNetAL7S9G063Mf9o67rl3Hp+kaeJQxgilupsBpptjiCBMu+&#10;1jgRpI6esWfjD4WfDtoj4R8PTeOvENvDuXxZ4kDWGnW2orDDcWd5o+jSo0ipFcqXwyQzptKJdOGE&#10;g57xD8cviT4gM6HXTotpP5GLPQIV01bcwqqkwah898A7KWkU3RBJZQAhCDzHUdU1LWLk3ur6jf6p&#10;eMiRtd6ld3F7ctHEuyJDcXLM5VRwozwOBWfRXqPhv4x/ELwzP5lv4hvNVt28kSWHiGabWLN47aN0&#10;hjja6bzoFAfJFrNFuKqH3BVA+j9B+JXgX4y6M/g3xva2+j6xdPax2cTTssF1qTRGKHUPD9/Kp8i5&#10;WQlUt5iSwkWIG5VpVr5/+KHwi1r4f31xdWsN3qfhSRvMs9ZWMStZRyyiNLLWjCoWOZWdIxLtWOYk&#10;FNrFoo/H6+pv2XNXEOueKNCMBY6jpNnqq3Pm7VhOj3htGg8nadxk+2q27eoXy8YYsCv2lRRRRX5y&#10;/HLxAfEHxI13bOJ7XRDD4fs/3KQmEaapGoQMQqs+29a6Id8kggKxQIB5DX0h8K/gVc+I4bDxT4uf&#10;+zvDLk3cGmMZLfUdZs4kDxzyyjb9ms5uokDebIgJQRq8U59A8W/tAeHfCcZ8O/DjRdMvV0+WWFbw&#10;Qi08L25W4WWZdOs9PMb3SuWnDSI8KbsSI06NXzHr3xE8ceJhcJrfifV7u2u40iubBLlrLS544mV4&#10;1k0qw8u2OGVWJ8rJIBJJANcXRW3pXiPxBoSTx6Jr2s6Ml00T3KaVql7p6XDxAiJp1s3TeUDMFLA4&#10;ycda9Q0X4+fELTUFrqV5Y+J9N+zJZSWOu2EEu+3G1HL3loIZpZGRSrPcvKDkl1Zua0NTu/hF8Q40&#10;ktLf/hVniyVdu1oRP4MvbliLSytZZbFVW0TakTy3QtbdIy8ryCcgOfHtc0DVvDd4lhrFqtvNNaWt&#10;/bSR3Fte2d7YXsQmtL6wv7F5IJ4XU8SQyMAQykhlYDFor7z+APxGvvF2k3uga9dpdazoEds8F3NM&#10;pvtT0mYmFZbhGJeWS2cLHNPj5hJF5hMhZ5PoWiiiiiiiiiiiivlf9qTU54dH8I6MscRttR1PUtTl&#10;mKyecs2j2sdrBHG4bZsZb6QyAqTlUwVAYNR/Zj8J6bNaav40uYobjUYNRbQ9MMkRL6asdglzf3ME&#10;hYrvuFuY4shA6KjKHKyuK6L4r/Ai98aa/P4o8P6vZWuoX6WMOoafq4uo7VzZ2n2P7Zb39qszKfLj&#10;t0EBg2nDP5o4SqXw+/Z0TQdW07XfFeq2up3Onzfa7fRtNiuBYfbYJQ9jcz6jPsklVMeYYPs6AvtD&#10;M8YdH+oaKKK8d+J/xi0TwBBcafbhNU8WPbI9ppi7/s1ibhT5F5q86YCov+s+zo3mONo/dpIJR+fu&#10;q6rqniDVLrVdVup9S1TUZ/MubiX5pZpWwkaJHGAqqoCpFEihUVVRFVQAPsH4K/BP+xja+L/GVoDr&#10;AKT6LodwildJGN0eo6lG/Bu+jQQn/UHDsPPwIPqOoLq6t7G1uL68mS3s7K3mu7q4mcRxQW9vGZZ5&#10;5JGIwqKpJPTA5NfmD498YXnjrxTqXiG7BhjndYNOszJI6WGm2w8u0to97MAcZlm2YVpXkcKN2Kvf&#10;Dn4f6r8Qdfh02zhmTS7aS3m17VB8kOm6e7/MBKyspuJVR1totpLsCxAjjkdPojx/8SdG+E1ufAHw&#10;z0uxsr6EyzateSpNdxabcXtvviKPcsxurwhonMlw8kcSJHEVkGUh+Qb2/vdSupr3Uby61C9uGD3F&#10;5ezzXV1O4UIGluJ2Z2OABlieKqUUV9Efs9+Pm8PeI/8AhFL+QHSPFM8MVu0kkoFjrioYrNoYwxQC&#10;7ytvL+73M4hO8KhDch8aPBi+C/G9/BapGmk6yp1vSkhjEUVrBdzus+nrHEiRoIJldY448hYTFk7i&#10;QLPwJ1xtD+JWhq92lpaa0l3oV4XiEouPt0BfTrRSEdkaS+jtMOmOeGYRl8/otRUVxbwXVvcWt1DD&#10;cWl1BNbXVtPGs0FxbToYriC4hkyro6syurAhlyDxXwt8V/gZqPhaW+1/wrBNqHhVI5Ly6tg/nX/h&#10;+MEGZHWQmS4tkB3rOoZ44w3n8RmaTybwb478S+A7977w9f8A2cXAhW+sbiNbjT9QihlEqR3Vs/fq&#10;gljZJVVnCOods/cvgD42+EvGyxWlxNF4c16SVok0XUbtXW4zcJDajTdTkSGK4eUyqqwALMWD7Y2R&#10;fMb2Kiiiivza+NV7aaj8UPFtxZzedDHeWdi77HTbdaZpcGm38O2QA/u54pI93Rtu4Egg1+hPhjS5&#10;tD8M+HtEuXikuNI0PSNMnkh3GGSbT9PjtJZIi2G2sykrkVuUUUUUUUUUUUV558WdYfQfhz4u1GOK&#10;SV20mTTY/LnNs8MmtzpoqXaSqrYMLXAl2gfMU2hkJDD8yqKK0dO0vU9YuVstJ0+/1S7ZHdLTTrS4&#10;vrpo413SOtvaqzlVHJOOBzXq+hfAP4la0IXk0m20O2uLc3Edzrt7DbY6bYZrG18+7ikP92S3XGPm&#10;xXpGn/ss6hJbRtqvjKys7wl/Nt9P0afUbZVVsR+Xd3NxaOxI5YGAY9TXdr+zD4E2oG1nxaWCLvIv&#10;tHCs4X5mVDYkqCckAscDuetKP2YvAIPzav4vIz0F/owJHsTp5/UV5/rH7LerQoH0HxTp187TNmDV&#10;7K40xY7fBK7bq0a73uDtBHlICMnIPyn548S+EPEvg+7Wy8SaPeaVM+fIeZY5bS62xpLILO/tmeCb&#10;YJE8zypG2Mdr7WyKx7DUb/SruG/0y9u9OvrcsYLyxuZbW6hLxmF/KngIYblZlOCMgkHg19m+CPHP&#10;h341+HpvAnj2K3TxGkBkgnTyrV9Se3jITWdEfbthv4FJaaBVKMu91RoGmhi+YfiB8P8AWfh5rb6X&#10;qi+faXAeXSNWijZbXVLRWALoDny5o9yrcQFiUYg5aN45H9N/Zt8Rtpfja50CSSYWnijTpIkiiht3&#10;Q6ppCPqFpPcTyYlRFtvtiARkhnkQMhADp930UUV4z8evEh8PfDvU4YZJY7zxBLFoFs0aQSgR3atL&#10;qfnLN0je0jmi3oCyu6kY4Zfz0t7ee8ngtbWCa5urqaK2tba3jeae4uJpBHDBBFGCzOzEKqqMkkAA&#10;k19p+B/BHh34J+HpfHnjyaE+JHgMdvbxmO5bTXuYG2aJoyA7Z76dQVnnVtiLuUOtus00vzN4/wDi&#10;N4g+IOqS3epTyWumRy50zQoZ5GsNOiQMsbbDtEtwVY+bcMoZskAJHsjXhre3uLyeC0tIJ7q6uZY4&#10;La1tonnuLiaZgkUMEMQLMzMcKqjJJx3r3nwv+zp431yK2u9WksvDFnOVZ4r4yXWrrbSW6zxzjTLb&#10;5VJLBGhuJ4pFIbcgwM+u6d+y94UjtQmreIvEF7eiVibjThp2l2phI+VBZ3UN24YHOXM5z/dFXR+z&#10;D4Dzzq/i885IF/o24jPb/QDyfeuf1H9lnTZrp30nxjfWVkRH5dvqOkW+p3SMEAlL3ltPZo2WyVHk&#10;LgYGWxk+cax+zZ8QNPjlm06bQ9dCzmOC3tL6Wzv5rckhZ5I9UjggTAxvT7SxBOF3gE15L4h8EeLf&#10;Chk/4SHw9qmmQxzx2pvJrZ5NNe5ljMyQwapBvtpGKq5Ajlbo3cHHLEk8kkn35pKK+q/2XNbkj1fx&#10;P4cKzPFd6bba5C3nn7PbPp1yLC5VbcjG+cXcOZAw4iCkNldv2bRRRRRRRRRRRRX53fH+zurX4o69&#10;NPDJFDqFto15ZO67VubVNIgsGni9VE8E0ef7yMO1fb3w5min8AeCXgmimRfCmgRF4pIpUWa20uKC&#10;4hLoT80cisjr1VgVOCDXZ0UUVh+IvE2heE9NbVvEOo2+mWAljgWWUSSSS3E2THBbW1uryyuRlisS&#10;Mdqs5+VWI+KfiT8fdY8W217oXh63fQ/D90qRXE7u39u6jAC4mt55oH8uCCdWQSwx73baVaZo5HjP&#10;kvhHwX4i8baimmaBp8lywkhW8vXDpp2mRTlttxqN2AVjXCOVXl32kRo7/Kf0I+H/AMMfDXw7swNM&#10;iN1rM9olvqeu3AP2u+2uZnSKIs628JcjEMXULH5rSugc+iUV8g/tReICZPC/hWGeQBI7nxBqFuYY&#10;vKcux03SJluDl9yhb5WQED5lLbjt2/L2gaHf+Jdb0vQdMVXvdVvILKAskzRQ+a+JLq4FskjrDCu6&#10;WZ1Q7Y1ZiMA19Y/G7xLaeAfCOjfCzwygg+26TFHfTqXtrqDRIZhCXc2KQwyTalNHP9rfPzATB4z5&#10;4YfGtFFd58OPGt14C8VafrkRdrIutnrdtHEk0l3o08yNexQxO8Q81QolhzIo8xF3kpuU+y/tI+FI&#10;Fv8ASfiDpUkNzp3iOG1sb+5tp47i3mvobMPpN7bziVhIlzZx7U8iMRqsG4sWl5+ctG1SfQ9X0rW7&#10;WOGW60fUrHVLeK4WRreSewuVu4Y7gQujlCyAMFdWIyAQea/WGOSOeOOaF0lilRJYpYpEljkjcb43&#10;ikjJVlKnIZSQQafRXyz8ZfghHqiTeKvA+nxQalFHv1bw/ZQrDDqiRjm/0u3jwq3QUfvYUAE+NyD7&#10;RuE/yRp+oa74T1lLuxmvtE1zSLuSJsq9td2tzbyGK5tLq3mXsQ0c8EqlWGUdSMivsf4d/tD6Lq0N&#10;vpfjd4tE1f5Yl1dIpP7F1BzOkMXnsm42khDFpGkH2cBXkMsYKxD6TjlimSOaGWOWGZEliljdZI5I&#10;nG+OSOROGVhgqQT1HJBp9FFFfF/7UmrJNrfhTQxCQ+m6VqGqvceZlZRrN2lmsIiI+Up9gLFtxzv6&#10;Dbk+zfs/WaWvwv0SZXdm1C71m9kUjAjdNVmsAiEdQVgVsnucdMV7VRRRRRRRRRRRTZJI4UkmmeOG&#10;KKNpJJZXSOKKKNS8kkkshCqqgZYswAA5r8nda1SbW9Y1XWrmOKK51jUr7VJ4oBIIIptQuWu5Y4RK&#10;ztsUuQoZicYySeay6KmhhmuJYre3ilnmnkSKCCFHlllmlYIkcUaAlmY4AAGSeBXpuifBf4la9skg&#10;8L3mn27XSWklxrbRaP8AZ87C9y9nfsl08SK4YvDA+cMEDMpWvU9K/Zb16cTnXPFWkacytELYaXZX&#10;msCZTu85rg3hsDER8mwAPuyclSAG7qw/Ze8IR2saap4g8SXd6CxluLBtM061ZSfk2WdxBdOvHX9+&#10;30FWv+GYfAf/AEGPF3v/AKdox/T7BXLa5+y3ETdS+GvFMifKv2LT9csUmJkAAZbrWNPZMAncQUsT&#10;jgYP3q8D8XfCvxx4KjkutZ0aRtMillj/ALZ06RNQ03Yk0duk881uS9ukryxrF9rjiLk7VBYMB51X&#10;1h8LvjqLny/CPxIe2vtLvLYadBr2oRpNu3gwm08Ti4LJNBMjCNrl0yuM3G9WeaPi/jF8HZ/A876/&#10;oKS3XhC6mUFSzT3Hh+4nbEVpdyNlntmYhYLhjkHEUpMmySfzf4e+IF8K+NfDWuySRw21lqcSX80s&#10;Usyw6Zeq1hqkoihy5ZbeWUptUncB8p6H9RPQ/Qj0wfeiiisTxNrtv4Z8P6z4guhE8WkaddX4gmuk&#10;skup4Ii1rYJcyhgjzyBYI8IxLsqqrMdp/Ku6uri+ubi9vZ5rq7u55bm6uriRpri5ubiQyzzzzSEs&#10;zuxLMzEkkkmvpH4VfCrTrXTv+FkfEj7NZ+GLO2XUNN03UFDRahEwXyNS1KDaxa3YsotrYKXuHK/L&#10;5e1Z8L4v/GS78bTyaF4fluLPwlbvtdhvguPEM0b8XV2hAZLYcGC2bBJxJKN+yOHwKvYPC/wN+IPi&#10;iM3A0yLQbIxu8V34jefThO6siiKOyijluvmVt6yNAIiFbEmcBvc9L/Zb0KFpv7b8VatqKMEFt/Zd&#10;jZ6M0RDne0xuzfhwRjCqEweSTnFa/wDwzD4D/wCgx4u/8DtG/wDkCs3Vv2XPDcscA0PxNrmnSgt9&#10;pfVYNP1iKVcAIIIrNbExkHJJZ3z2HGTwOqfsweK4J3Gj+INA1G0WEOkt+uoaVeSS+Xuki+ywxXcY&#10;+b5UY3HPVgnOPJNb+F3xB8PBm1Twnq6wpayXs1zZQpq9lbWsIYzS3d7pDTxRbFRmYSupVRvwFINc&#10;B7UUV6z8EtfPh/4k+HXZ50ttXnbQLuO3jidrgauPs9jHIJSu1FvPs0sjK2QqEgNjY36P0UUUUUUU&#10;UUUUV8iftVFiPAec4B8Ukf8AAv7Ozx746/4V2/7NM6yfDy7RbeOI23ifUoHkRSDdObC0uTPMSeXV&#10;ZBGMdERe9fQlFFFV7q8tbG3mvL26t7O0to2luLm6mjt7aCJF3PJPNKQqqOpLEYye1fKPxE/aPjjE&#10;ulfD0LMxEJfxRd27qihoi80Om6Vfxq25WKr51yuMq4ELqUlr5WsdP1rxTrUVlYw3ms65rN3IwXe1&#10;xd3t1MTcXNxPcTHPTfLNNKwCrueRgoZq+4fhF8F7LwZbw674kgttQ8VzKjxxkR3Nr4dXdvSGzfDK&#10;91kDzrpc7f8AVwnYHkm9+orxP9oDXpdD+HF/DA1xHP4gvbLQUntpjA0ME++/vRKRy0c1vbzWzoDy&#10;JCGyMg/nnX25YCH4I/Bf+1Ps6W3jDxFDCBI0DR3g1vVIZJNOhuRcwy7f7Ntt8rQTIIzJHImVeYk/&#10;FdxcXF5cT3l5PNd3d3NLc3NzcyyT3FzcTyGWe4uJ5SWd3YlndiSSSSc1XoooqaGaW3lhuLeWSCeC&#10;RJoZonaOWKaJg8UsUiYKspAKkHIPNfaPxzsP+Ev+Ffhfx2tqtrc2UGkavLC9xJJ9m03xTaQJcW0Z&#10;CKsrC4e0+dkX5VYjGcH5I8KajDo/ijw3q1wjSW+l69o+pTojrGzw2Oox3MiK78KSFIyTgV+rFFFF&#10;fK/xP/Z7t9Q3az8Pbe3s795ZZL3w68621hd+cxcTaVJcER20iscGB3WDYRsMWzbJ8bXFvPaXE9rd&#10;QTWt1bSyQXNtcRPDPbzwuUmhmhkAZHRgQysAQQQeRXtvgX4+eLvCUcOn6kE8UaLCgjitdQmaHUrW&#10;NEk8tLPWFSR9u90LLcRzARxrHF5S19ceE/i94D8YGCGw1mOy1K4kjhj0fW9mnai1xPctbWttBvYw&#10;XEshAZUtZpThlDAMdo9Moryj4o/FTS/h1poRPI1HxPews+k6QzMURdxj/tHVBCwZLZXBCruV5mUp&#10;GQBJJF8l/BvwTefEHxqNW1fOoaTo96ms+I7m+njuZdSvZ5JLmztLhbtZTcG6njLXXmDDRCXc4dk3&#10;foXRRRRRRRRRRRRXzt+008qfD/TVQsqTeLdPimCkgOv9lX0yI47gsit9VFfDNra3V9cQWdlbT3l3&#10;cyLDbWtrFJcXNxNJhY4oYIQzuxPAVQSegFe5eFf2ePHWuNFPrKW3hbT5IrefzNQdLrUniuYDKvla&#10;TaPuSRPkEsV3JA6buhZWUfRXhj9nvwBoXk3GpW9z4mv4zYz+bq8pTT0urT55fI0q08uNopnIMkF2&#10;bhdqqmSC+72bT9M03SLZbLSdPsdMso2ZktNPtYLO2R5CXcrb26hAWJyxxk5JJq7UVxcQWsE11czw&#10;21rbRPNc3M8iQwQwRqZJJ5pZGVVRQCzMSAoGSQK8h8SfHf4ceHnkhXVpdfuo5oI3tvDkK6gojntz&#10;cC4XUZXis3VRtVxFcsyu20pkPs8yvv2p7GO6lTS/Bl3d2YYC3uL/AFqHT7mRcctNZ29tcopz0Anb&#10;+lVF/aqUElvAZYdtvirac+vOmkfoKxtb/aWbWLaWwk8AaPcadPGq3FjrWonWbe4kiuFnhaSI20KE&#10;KVBClSQ4Vww2gV8z301tcXt5cWVoun2c91PNa2CTzXK2VtLKzw2a3E+ZJBGpCB5DuYDLck1XjkeJ&#10;0lid45I3V45EYo6Oh3K6MvIIPII6V9afD7xpY/Fjw5e/DLx68E+sNZTHw9r94FmuZrqGMraXBy8T&#10;tf2pYOHSQfaYRIkuf3pm+dtY0fxH8OPFaWt4q2Wt6FfWmo2F1GEuLWVreYXWn6laGZSssTFVcK6d&#10;QUkRXV0H6X+HNdtfEug6Pr9k0f2fV9Ptr0JHcRXH2eWaIGeyklgJXzIJA8Mq9VdWUgEEVtUUV8B/&#10;tC+L28Q+NTokEkb6Z4TjksITG8MiyardLHLrMpkVFdSjJFavEzsFaEsNpdhXbeBtB0/4LeF5/iN4&#10;60zd4l1ECy8L6FJE66lZNPbu5jlaQMtrPcKCZ3ZC1vCpTmWZ7c/Ovi7xdrXjXWrrXNcummuJmItr&#10;YFhaadaBsw2NjCeEiQfixy7lpGdzy9ew+Afiyfh/YiDTPCHh651FzOLjXbn7UNWuoriVX+zSXIYl&#10;Yl8tAIo9seVDlTIWZvXj+1WoBx4CbPB58VBlH1A0wfzqP/hqo9/An/lz4/8AcdXa6J+0r4Gv2tYd&#10;Xs9b0CaSOU3NxJbRajplq8au6RiexZrmTftVVZbNQGb5gFBevbND8TeHvE9v9p0DWdO1aIRWs0q2&#10;N3FNPbLeRmW3S+tgRLbyMAQY50VwVZWUMrAblH1H4EZGO9eceJfhL8P/ABUJpNR8PWdtfzfbHOp6&#10;Sv8AZV/9qvvmmvZpLLYlxMGHmBruOUZz8p3OD8/eKf2Yb6BZ7rwfriXyKpeLStcRba7KxWxYxxap&#10;ar5Msssq4jEkECAMN8nylj85eIvCPiXwlci08R6NfaTI7SLA9zFm1uzEqtL9ivot0E4QOm8wyMFL&#10;AHBr0X9n+8urb4paDDbzSxRahba1aXscbYFzax6PPqCwyjuqzQRS49UB7V+iFFFFFFFFFFFFFfMf&#10;7SHgSbWNKsfGel2slxfaHC9nrKQJJLI+hlmuYr0r5mAtnMZDJ5cJYpMzyMscHHN/s/8AxV06wso/&#10;AniO8gsI4pbibw5f3Jt7ez23MjXV1pFzc4QI5maSaCSUneXaLcCsKP8AYFFZGt+IdE8N2L6nr2p2&#10;Wk2Sbx595MsfnSrE1wba2jPzzTFEcpDErO2CFUkEV8weNv2l4UFxYeBtOMr4kiXX9WQpErZZPOsN&#10;J+83G143uWXB4eAjr8r674g1vxNfvqmv6pearfOGUT3cpk8mJpnuBbWsYwkMKu7skMSqiEnaozXp&#10;Xww+DuuePrq0v7uG40vwj5rtdaw2yOa+jt5fKmtNFjmB8yRnDR+eUMMRV9xd08l/vPwr4U0Xwbot&#10;voOhWn2Wzt2eV5HIkur27lRVmvr6bA8yaTaATgBVCoioiKg6Giivz9/aL1X+0PiVdWghEX9h6PpW&#10;lbw2TcGaJtbMzDtj7Z5eP9mug/Zm8OR6j4r1XxHOkEkfhvTUhtQ8twlxFqWuGS3iuYY48Rui20V3&#10;FIJWwDIjKhI3J5V8U9bk174h+LNQka3dF1i5022e1cyW8llo7DSrOaJizg+ZHCsjFTtLMxUAEAef&#10;UUUV9s+Ao5/iP8AdW8Mn7ZNqGmx6hotnm8gie8vdJeLX/D9uJrseXHAGa1tWWQriNDh04Zfiav1I&#10;+HzK3gLwRtdHA8I+G/mRtyhl0eFHQkEjKtlWHUEEHkV2FFFeK/FH4MaP4/8AN1exdNI8VJaiOO9A&#10;/wBB1UwoFtYtZiQFiVVfKS4j/eIhAYSrHHGvwh4j8Na54T1J9J8Q6dcabfrGkwim2Mk0DlkjubW4&#10;iLJLEzKy742K7lZc7lIHV+C/iv418DCO30jU/telR7saJqyyX2ljcZZP9Gj3LJb/AL2Z5m+zSx+Z&#10;Jgy7wMV9deDP2gPBXibZbavIPCeqHI8nVLhX0qXiR8wa2FSMbURS32pIcs4jj8w817fBNBcwQ3Nt&#10;NDc29xDFcW1xA6Swz28yCSCeGWMlWR0IZWUkEdDUtcx4s8Y+H/BWlS6rr9/FbxpFI9vaK8bajqMs&#10;ZCC102zZg0r5dASMKm7fIyxhmH5+lPEPxn+Ik0kEEq3OtXokcDFxBoGhQssCyTSAQoY7WEKpYhDN&#10;JgAebKAf0Y0fS7bRNI0vRbQyva6Tp1lp1s07I07wWNslrE0rIqguVUFiFAJycCtGiiiiiiiiiiiu&#10;L+I88Vv8P/Gsk0gjRvCuuwqxGQZbrTZba3T/AIHI6pn3r8u69Z8NfBT4h+JxHLForaPZPI8ZvvED&#10;NpaK0cImVhZOrXjxvuVUljt2Qtkbvlbb9H+G/wBmfwlprLN4j1HUfEsyyS4t0B0TTGheAJEk0FpJ&#10;Jcl0cO/mJdqCNoMeAd3umh+GPDvhqE2+g6Jpeko0NrBK1jZw2890lmhjtze3CjzLh1DNmSdnYlmJ&#10;JLMTuUV5v4m+Lvw/8KS3NpqWv28+o2qXQk0vS45tTvPtNmzRy2EzWoaGCfepTy7qWMq33ioBI8f1&#10;T9qXRYpUXRfCWqahCUPmvqmo2mkSJJnAVIrRL4OuP4i6/wC73rLH7VXIz4DyO4HijBP0P9nH+VR3&#10;H7VU7Iv2PwRFbzCVGMlx4ie5QxB/nQRxWUJDEdG34B52npXzP4k1fT9b1KTUNN8P6d4binQmfT9M&#10;mu5LNrp53mluYYrpmEIIZUWGELGoUBFXmufr6Z+E3xasv7PPw5+ITLd+GtSt20nT9Wvbh4/7Ntbi&#10;L7L/AGTqNyWUpZ4IWC4DqbXoW8na1v5z8Vvhtc/DnXI7aOY3mh6qk9zol85Xz2ihZftFjehQB58G&#10;9AzoNjqyONrM0afY3wP8Yp4s8B6dHK4Oq+HUTQtRQlAzpaRBdOvArSSyMJrfy98rhd0yTBVCqM+v&#10;0UV8s/tM+MDaaZpXgq0mAm1jGr6wgVw66baT7dNiYumwrNco8nySBlNuNwCyDPmHwd+HukXdte/E&#10;Lx6i2vg3QV86zF9tSx1e9hmCSPNEwZp7eFwIxCiETzMsWXCSxNy3xU+Kmp/EbU/Lj86w8MWEzHSt&#10;KLKHlcKUGp6mEO17h1yFUEpChKISTJJL5LXd+BfGdt4JvpdTPhnRvEGof6ObG41jz5Bpbwy+eZ7G&#10;JTsWUuqETbfMTbhGUM+76Ah/aqZYoxceBfNnEYE0kPibyIpJCvzPHC+nyMik9FMjYHc0f8NVHv4E&#10;HXnHif8A+99dBpf7UPheW33az4c16wuxKQIdNk0/VrYw7RtkN1dSWbBs5ynkkd9xzge2eG/iF4K8&#10;XMY/D3iLT76482WJbJmlsdSkMMayySxaZqKxXDRBWB81YihORu3KQOxorkPEfgDwZ4tLP4g8O6df&#10;3Ehi333ltaamVhXbHG2qWLRXGxemwy7e2CK8B8Vfsx6fcG4uvBuuSWEjM0kWk62j3NkHlud3kxan&#10;br50UcUZKoJIZ3baNz8lh86eK/hj428Fm5k1nRLk6fbO2dZsFa+0dovtItILmS8gB8hZnZPKS6EU&#10;h3qCiscVymiapLoes6TrVvHFLcaPqdhqkEUwLQyz6fdLdxJKFIOwsmGwelfrJjJGCMHHI5BB9KSi&#10;iiiiiiiiiivNfiz4Lfx34Mv9JtFD6paOmraKvmLGr6laIyLbkyPGg86KSWAGRwiM4dvuV8f/AAc+&#10;ISfDTxNqFjr9tc2+k6q0Wna0pgkS90i+0+aRLe8mtSpkYQmSaOeBQHAYsA7xiN/0FguILuC3u7Sa&#10;K5trqCK5tri3lSaC4t7iPzbeeCZCQ8boysrqSCuMGpar3d3a2NvNeX1zb2dnbxtNc3V1PFb28ESA&#10;s8ss8pCooAOSSBivnzxx+0X4a0I3Fh4VhHifVIzLF9tDtBoNtKolh3fav9Zd7HSN8W4WKWNspcAj&#10;FfJHjD4heLfHU/meIdVlmtklMttpVuBa6TZ/PI8RhsYcKzxrM8a3E3mTlPleVgKTwT4C8R+P9Sl0&#10;7QLeIrbRLLfX95I0GnafG5KRG5nVXYs7ZEcUaNI2GZV2I7L99/D34W+G/h3ak6cj32sXVvFFqOuX&#10;ap9qnAAeaC0iXIt7cyDf5SFicJ5jylFavSKKK+T/ANqe/uY9P8G6UsuLO7vNa1C4hHSS50+C2t7O&#10;VvdEup1/4Ea+ffhR4bXxV4/8OaXNEJbKO9Gqagj2gvLd7HSkN/LbXcTkL5VwY1tSX4BkHDZ2t6b+&#10;0zrwv/GGmaFDcxy2+gaQsk8KxuJLXVNYk+0XEckjgbt1tHZuu3IAbGQxZR82UUUUUV99/DjSJPE/&#10;wBtdEItprnU9E8UafaNqIEttFdnV72HS5pCyuVEEixOjqhaMorIMha+BK/XiiiiivHfif8HdC8e2&#10;95qNpFDpfi/yIfsurhpVt7w2qFYrTWLeMFXR1xH9oVfOQCPl44xC/wCfusaPqWgaleaPrFnNYalY&#10;TGC6tZwoaNgoZWVlJV0dSHjkQlXUh0JUgnLrsdB+IHjXwz9kGieJ9YsrewEv2TT2u3utJiE5dph/&#10;Y955lqwLO74aE4c7x8+DW5qvxi+Jmswxw3fi/UYUik81TpcdloUpYqV2yT6JDbu6452OxXPOM10H&#10;gL4MeLvHt0mqaqt3ouhXbvdz63qUbSX2pGaNbpJNPs7llln8/wAxW+1MRFgsweR18tvurwt4U0Xw&#10;do8GiaDaC0s4CZHZiJLm8upQBNfX1wcGSV8AEngKFRQsaIq9DRRRRRRRRRRRRXnPxB+G2n/EUaNb&#10;arqFzZafpU17cSJYQWw1C4muYUhgEWo3IkEUaFSZU8l952cqUBPSeG/CPhrwjamz8N6NZaXCwUTy&#10;QIzXd3tlkmi+26hOWnn2GSTy/NkbarbFwuAOioorxf4l/GnQPAX2jS7NRrXic2xeGxgeNrLTpWcR&#10;x/25co+6NtpeQW6K0jBVD+UkqSn4m8X/ABE8XeOZi/iDV5prRZvOttJtv9E0i0ZHlaExWEOFZ41m&#10;eNLibfMUwrSsBXEUUUUUVYt7i4s7iC8s55rS7tJorm2ubaWSC4triCQSwXFvPEQyOjAMjqQQQCDm&#10;vpS/vYvjb8Pp7yWLTz8T/BERuJ/s8Tpf+IvDMCZnkit4tiEl5PMMcaybJ02xpCt4EPof7MfiCa/8&#10;M654flMzjw/qVvc2sjuDFHZ62kjraQpjK7Z7eeYnPJl4r6ZorK1/VRoeha1rbQPcro2k6lqzWyuU&#10;acabaPePCJMNt3BCN20hcgkHpXwV8KfDdlrmq6x8QPHMsc3hXwy02qazcasJpk1vWbkNLBaGSRlF&#10;xL5rrPLEWdpXMULRuLjB474g/EHWviHrTalqchgsbczR6NpCSFrXSrSVwWVDxvmkCqbidgC5AGFj&#10;SONOCoooooq9p+o6hpV5Ff6Xf3um30HmeRe2F1PZ3cQmiaCbyri3ZXXcjMjYIypIPBNfVPgD9pKW&#10;Mx6d8Qo3uAzkJ4j061gR0824UKNT0q1WNPLjRnJltV3BUVRBI7M9fXkE8F3BBd2s0Vza3UMVzbXN&#10;vIstvcW1xEJYLiCaMlXR1ZWRlJBByOKloqG4tre8t5rS8ghurW5hkguLa5iSe3uYJUMUkM8MoKuj&#10;KSrKwIwcY5rymP4MeFNO8X6b4y8O/avD99Y3cl1Np9jIx0e5W5WVL1UtQVe38xJjGEhlECoAggKl&#10;gfXKKKKKKKKKKKKKOCMHp3HUYOQeCDjGffrg18e/Fb4AT+fe+JPAVvE1sYZLvUPDEe4XEdwJAXbw&#10;7FGm1o2Us5tCQyFSsG8PHBH4jpXxM+JPg8T6RaeIdXsRbeTYvpuqww3503+zg0Ednb2mtxTG1EeS&#10;jRRKnQBgdi4vXvxu+KV9azWk3i25SKdCkjWen6Np9yq7gwMN9YW0U0bZH3o5FOOM4JFeb3+o6hqt&#10;1Lf6rf3mpX0wjE15qFzNe3UwhiEEQkublmdtiKqLk8KABwKo19OfCL4FDxLaReJvGaXlpo032ebR&#10;9Jhf7Nc6vCZVla8vpcF4rSRAUjSPZLKG8xXiRY2m+1re3trSCC1tIIbW1too4La2t4kht7eCJBHF&#10;DBDEFVERRtVFAUAAAAVNRRRX5y/HjP8AwtbxVn/qCY+n/COWeK+o/wBnLSZbD4bxXjSpKNd1rVNU&#10;iRFbfDHCyaGIZQ4wWL2jyAqcYYDqDX5/UUUUV9l/ss6jcy6Z4x0lmBs7G/0jUbddoDLc6pbz212x&#10;fr8y2cHHtXzL4/0X/hHfG3inR0s/sFvZ63ffYLMMXWLSric3elBHdnO020kLLuYtgjdzmvv34Pf8&#10;kz8H/wDYLP8A6VSV6VRRRXFeOvAHh74gaWNO1uB1ltnM2nala7I9Q06Z8CQ20rhgySKoEsLgo2FO&#10;A6Ruv58fED4f6z8PdbfS9TU3FlOZJNI1dIjHa6raIwG9VJby5kyq3FuWLRsRhnjZJH4OtvR/EfiH&#10;w+ZToWu6vo32homuBpeo3lilw1vu8k3CWzKsm0M2N4ONx9TXfXXxy+Kd7bz2s3iuWOK4jMcj2mk6&#10;DYXKqRjMF7Y2sc0TejxOrDsaqeGfAfj/AOKd9Jfwi8vVkPl3fifxDeXbWe6CApFHJfziWadlCLFs&#10;gSQpldwVOR9x/D34X+Hvh1ZuumiS81a8t4ItT1q7x9ouGjUO8VrEPlt4DJmRYkLMQEEjysgI9Hoo&#10;oooooooooormPGvheDxr4bvvDV1dzWNrqUumNcXEEayTiCx1WDUZo4RIdoeRYTGrsGCEhijgbWx/&#10;CXwv8E+CniuNE0aEanHAkTaxfSPf6mXSBraaaKeclYGlV5BMtqkSMG2lNoAHf0UVwXjz4jeG/h/p&#10;7XWrXIn1CRFNhodrJE2p3rSFkSRYXPyQKVfzLhwFXaVG6QojfEPjn40eMvGry2xujoWiOk8P9j6R&#10;NNCtzbTGRSmq3mfMuS0TiKVPkgYKGECEsT5FRRRRRRX0h8N/EmneO/Dd18IvG2prb/ahajwNrVxa&#10;w3M+mX8DkwaatzcMOR8sdtHlGeJprVZlDwJVr9nrULzwv8RNd8Gaq32SbUba90+4sVWC4Da/4buH&#10;kEZvIN4AihF/8ySeW5I+8dhH29RRXwHrOm3nxa+N+qaYGlisI9YnsbqaKaeeOw8PeHD9jurmCbyp&#10;UiM4iLQh08v7TOqsfmLVR+LXxFtNfFn4I8L28Fn4J8KSpbacUYTyarcWELafFfm5ZnPkLGXW3+bd&#10;IGM0zFmVIvEaKKKKKK+gfAH7QHibwy8Vl4lkufFGilgpkuZy+u2SvOZJZbe/mybjAZiIblznCIks&#10;Sqa+2fDXifQvF+lxaz4fvo7/AE+SWSAyBZYpYLmHBmtrqGZVeORAyttcDKMrrlHVm3qKCPp09znJ&#10;546dK8e8Y/A7wL4sjmmh09PDuruCyanoqJbxtL5cmz7ZpQxbyqZHEkzKiTPtC+cozXsJPJwAATnC&#10;jCjPZQfSiiiiiiiiiiiiivnP4rfAmx8VNqHiXwuVsPEso+0XOnExxaZrk4YmZ9z7fs91KuSZc+U7&#10;qPNCNJJPXyvDrHxI+FmpNpiXuveF7qGW6uRpk7F9LummV9Mm1COwufMsrpHERSO5VJFYxq0b5RSN&#10;sfHn4r/9DX0IP/IC8Nc4PfNnzXnWr+Itf8QNC2u63q2stbmVrf8AtPUbu+Fv5+0z/ZluXYR7tq7g&#10;gH3V9BWLXrfws+FOqfETUlllE+n+GLKVf7U1YIA85HzNpukmQFHuGH3nIKQqd7gkxxy/oH4f8OaJ&#10;4W01NI0DTbfTLCNzI0MG5nlmYBHuLmeQtJLKQqqZJGZsBQTgADaooor5E/aqA2+AyCS2fFIIxxt/&#10;4lxU/wAx+FZf7LekrLrXivXPNdXsNKsNJSHYDHMmr3bXkspkPQobFAAB0ckkYGfNvj2oX4r+KQCT&#10;kaC3Pq3hmyYj8M4rx+iiri2N61jJqa2050+K7hsZb0RN9mS9uIZLiC1abG0SOkUjquckKT2qnRX6&#10;T/BfT7nS/hf4RtryMRTTWN1qKgOrZtdX1KfVLCTK/wB+CaJ8dRnB5r4R8a+HYvD3j/XfD00X9mWF&#10;vr0iW0YnS5Frol7OLvTJPNDyZItJYnw7FxnD4cMK/T+iiiiivK/ih8L9M+IumKC0dh4gsI3/ALI1&#10;fZuGG+dtP1BU5e3c9Dy8TnemcuknwIH8UfD3xLIiveaB4i0W5EUgUqHQ8SBXHzRzwSoVbBDxSxsD&#10;8yNz9qfDfXfh38VrWe91Lwj4THjKALPr9pc6HpdxNdylgjavaTXUbySwStgN5jM0TEJIWBjkl9as&#10;fCHhLSryLUNK8L+HNNv4BIsV7p2h6ZY3UQliaCXyri1iR03ozK20jIJU5BNdDRRRRRRRRRRRRRRR&#10;RRRVe6t1vLa5tXknhS5t5YHltJ5bW6iWaIxNJbXUJV4pADuR0bcrcjkCviTxp+zh4k0ud7nwfMni&#10;PTWYFbK5ntrTW7bh2feZfLt50AVBvR0kZmwIcDcfnjUNO1DSbuXT9UsLzTL6DyzPZahazWd5CJoh&#10;PCZLa4VXXcjK65AyCD0IqjRRRRRRW94Z8R6n4T1zT/EOkSRpf6bK0kQnjE0E0csTW9zbTxkglJY3&#10;eN9pDAMSrKwDD6B/Z8vtPk+KPik6VHJY6PqOj6zPpmnSl2aC3/tu1nsbWTDOC0MLOu5nwQG+bJr7&#10;Zorxv4+X8Nl8L9fiecwT6lNpNhaBchriZtVhup4Ay9mghmYjuAQetfD2qeLJLjwnoXguwhittJ02&#10;4l1nUZfIiju9Y8Q3fmK15cuCxCW0DizgAbLqvmP95I4eMooooooor1fwf8GfHXi/yLiDSn0jSp1j&#10;lXVtaEljbSW80K3EU9nAyme4SSNwYpIozG3QyL1H278Nvh1Z/DnSJ9NttU1DVJb2dLq8mumMNmty&#10;kflFtP01WZIAy7fMJZ3cqN0hCoq+ie5OB1J4GB360UUUUUUUUUUUUUUUUUVg614V8M+I1xruhaPq&#10;0n2eS1Se/sLa4uoIJlKyJa3bqZYj825WidSpwwIYA1yNx8PvhV4Ys7vW77wt4btbHTrFpLq51GxT&#10;UYIraCNQXNreCYPJ8oAKoZHY4G5mw3w78QPHkHii5l0/w9o9j4Y8HwXn2qx0XTrCx083d1HEbddX&#10;1f7CoV7lkJVVBKxJhFLNvkf1z4KfBT+1/sfjHxjZn+yMpc6HodymP7Xxh4tS1KJx/wAen8UMLf6/&#10;h3H2fAuPtKiiiiivzl+PH/JV/FX/AHA//Ubs6+8fBGhf8I34O8OaE1vFaz6do1lDewRHzI/7TeFZ&#10;tVlDktnzLlpXJGBk8ADAr8tJI5IJJIpUaOWKRo5I3UhkkRtrqwPQgjBFR1ctrG7u4r+e3haWLTLR&#10;L6+dSMW9rJfQaakz7uqma4hj47sD0zVOivtT9lvS/J0DxTrfnBv7Q1iy0r7Pg7o/7Hsjd+aW9H+3&#10;bQP9k15h+0h4fk0vx1HrarKbXxLpttcea5j8sX+mRJpl1bQKMNhIEtZGLjlpDg9QPrj4YRW8Xw88&#10;Fpb3DXUZ8OaVK0pkWRluJ7ZZrq2yvaGVnhC/whNp6V3dFFFFc94q8K6L4z0W50LXbb7RZ3GHilQq&#10;l1ZXSKfJvrGbB8uaPJwcFSpZHV0d0b86/G/gjxF8MPEcVvPNMmyYX/h7xDYmW1W8S1mWSK7tZYzu&#10;huYG2GWIPuibawZkaOR/of4VeP8AQPiRdxeH/iLoXh7V/E9tZ+Vo+t6ppWl3Emp2cD7m05/taFlu&#10;ELvMqwjbIu87UZSZfoE+APAXyn/hCfB6lD8pXwzoqnrnORAOfQk112c8n5iTnOfXqck9T/Okoooo&#10;oooooooooooooor5W+J37P8AqXiDU9U8UeG9bkvdSv5Z7670jXZgWkfbLItvpWqINqKoEFta206K&#10;iKPmuFVQo+T9e8L+IvC9x9l8Q6NqGkyvJPHC15bulvctakCc2V2AYp1XcuXhdl+YHOCDWBRRRRRR&#10;UkcjxOksTvHJG6vHIjFHR0O5XRl5BB5BHSvZtG8Z3HiT4pfDrxCqmDxFdXvh3SPE93GrW8eqX76o&#10;2hveQxrKyqJtLa1imWNIozIJMRBTlv0OorN1rU4dE0bVdauElmt9H02/1W4hgK+bLDp9q93LHEXw&#10;NxVCFzx61+Zek+J10Pwx4g0nTopE1fxPJBY6jqeI42tPDtoPOl06wuYz5ub6VsXqsVjMUSKVkMhM&#10;fG0UUUUUUV2/hD4eeLfHE4j8P6RPParIEudVuP8ARNJtAJY0l82+mwrvGsqSNBDvmKZZY2AOPs74&#10;S/B1/h95mqalrl5eazdRvHcWGmXt1beHFQfJbPNb4je7ljBkKPcKEQyHbF5iLKfc6PcHI6g8HI7d&#10;KKKKKKKKKKKKKKKKKKztU0fSdbt1tdZ0vTtXtUkWdLbU7K2v7dZlUxpMsN0rgMFZgGABAOAcE1xP&#10;/Cofhr5vm/8ACH6Rv8zft8ufy927djyd2zbn+HbjHGMV8sfFb4ieGobm+8NfDPSNC0ezeGbTtf8A&#10;Euh6Xp9hca1byEC50ewu7KNGNiSq+fIGxcEYT9wN0/J/Cn4U6n8Q9TFxcCWx8L2Mq/2nqe3a1yy/&#10;MdM0wtw0zD77/diX5myxjjk/QvStK07QtOtNI0i0h0/TdPhWC0tIFOxEyWYlmO5mZstJIxLs5LuS&#10;xJN+iiiivkL9qrr4E+nif+en16H+znoraX8PEv5fKMviDV9Q1JCsOydLS226TFbzyMMt81vLMmMg&#10;LJkcs2fmD49En4r+KicZxoQGPQeGrNR/KvIKu6fY3Wq39lpljF599qN3bWNlDvjj866vJlt7eLzJ&#10;WVFLOwGWYAZyTiqVfR//AAirf8M2HVvtx2/8Jh/wlf2b7Ocf8fH/AAhH2Lf5mOf+PnzdvT93tx89&#10;fOFWbW1uL66trKzgkubu8nitbW2hXzJri5uJBDBDFGoyWd2CqB1JAFfq5omlxaHo2laJbySTW+ka&#10;ZYaZDLLt82WLT7VbWOSXaANxCZbAHJ6DpXzj+0P8Nm1SxPjvSIi2oaTbpDrtpFbs8l5pcZ/d6mDC&#10;Ml7UEiYspzB8xdVhAb6G8Oa5aeJtB0fX7Ixm21awtr0LHNHci3kmjBns5JISV8yCTfDKv8MispAI&#10;IG3RRRRRXknxZ+F2n/EHR3mgjS38U6bbSnSL9Qi/aQoM39j35bG6CRs+WzEGF2LqdrSpL8G+HPEX&#10;iHwB4iTU9NaXTtW02aezvrG8idEmRZPLvdJ1WyfaxUldro2GRwGUpKisv6T+D/FmleNfD9hr+kzx&#10;SR3MSJeWyyl5dN1ERK95ptzvVG3ws2MlFDqVkTMbox6aiiiiiiiiiiiiiiiiiuD8d6Hr17b2Gu+D&#10;544fF3hyaa40yG5neLT9Zsbry/7X8O6lH5iRGK6EMTK8mCkkUZWWA5kXgfCf7QvgvWoYrfX3m8J6&#10;z5sNtLb30c1xpsk807whrfVIEIjRAqNO14kKoX2gyKjOPQb34nfDywtZrufxp4aeGAKzpZataald&#10;MGcRjybLT2lnkOWGRHGxAyxwqsa5WT4mfBbxg0Wmajq/h3UkRmnhj8S6RPb2UUqqVMqXPiC2jgR9&#10;pYA7wxyRznB5g/A34O+LAt34a1CeG1tSba5/4RbxHbarbPMT5v8ApU2ofbyku0jCo6jHJU9a5GX9&#10;lWMuxh8cukZY7El8NpI6J/CHkS/UMfUhB9KSP9lZA6GXxyzRh18xI/DYido8/MEla/YKTggMVIHX&#10;B6V6ZoP7Pvw40O4NzNZ6h4glWe3nthr14lxBbNbOX2fY9PjtYZkkJXzUuY5UYKAAAXDemQeEPCdr&#10;C1va+FvDttbvKk7wQ6LpkULTx8RzNFHGAXUdGIz71j33wy+Hmo2ktnceC/DUcNxsWSSx0m0027UR&#10;yiUeTf6asU8ZyoyY5FJGVOVJB8e8Wfs0eHdQWe58Jahc6BdlN0OnXry6lpBaK18tIRNKTdxeZIA8&#10;kzST7ctsixtVfkzxb4L8R+CtSfTvEOnTWpMs8dnfKkj6bqiQbHefTLwqqyqFkjZhw6blWRUfKjs/&#10;gOxX4reFsEgH+2wcZ5/4p27xnHvX6NUV85/tO5/4QHSeOP8AhMLDkcgH+xb8gZ/E/X8K+G7e3nu5&#10;4LS0gmuru6mjtra2to3nnuJ53EUMEEMQLO7sQqIoJJIABJr6c8Ffs1apqEcV9411FtEgkUuNG0ww&#10;3OrsD5seLq9kDW1uwIilRUW4LIzK/kuMV9BaF8F/hroQjaHwzZ6jcC0S2ludbeTWftOApe4ezvma&#10;1SViu4tFBHjLKgVCVrroPBng+1jeO38K+GreOTO+ODQtLiR+MfOkcIB445rmNc+D/wAONetxDceF&#10;dLsHjhu0gudCgXQ7iGS6jEf2g/2Z5UczRlVaJblJEUg/Lh3DeS6r+y3oUxhOieKtW09Qr/aBqljZ&#10;ay0rlgYjC1obARgDIYMHyecrjBxx+yqe/jsD/uWCf/chW5H+zp8PfD9jDf8AivxVqLJbSobu7uL3&#10;S/D+jzAyKEgdblJZIwxypK3YJyNpU81u6fr/AOzx8P73ytLufDsN/DIbqPUbO01XxTPCbq3EDi11&#10;+KO9KAx5V4YrgBcsCgLtnqR8dfhQWVF8WIS2ME6L4kRFOejvLZqB7mqeq/H/AOGWmRSyQaxdaxcR&#10;MEFlpOmXrTSBiAWiub9ILYhQSWPn54O3JwDheBtW8V/FvWI/FGsWd14f+H+lSWlzoWi2986DW/EO&#10;l3iTxX99dpDHJeW1rPG0gX93CJ0hQCV4bgn6Eoooooooooooooooooor4R+OnxWn8Ualc+FdAvoZ&#10;PCenzRC4ubF3ZNfv4QsjvLMyrut7aUlIUTMbsvnh5AYTHY+BHwoj8T3f/CV+JdPebw7ZMRpNrcfL&#10;b63qUUoVpJYWGZrS3IYSLwjy4QmRUmiP3NRRRRRRXyv4a8HTfEP4taz8Tbm3hj8JaVr3laOxunuR&#10;4jv/AA9bJpNlqOmT2vlA2yS28d2ZTujLYtwJwJmT6or81vjJoNxoHxH8UQzee8Wp6jLr9pczWz2y&#10;3EGtsdQk+z7ywkSGZ5rUyqfmeJ8hWDKvmFfR/wABfCLeItM+JksTFLu58Jz+FtPNxHnT2n8QRTSt&#10;NO4Vn3QSWtuQUBKhycFttfOFFfo18C9AOgfDbRBLbm3u9bafX7seck/mrqDgadcKYyyoHsUtSYwc&#10;qchwH3AXPi78P18f+FJLS2RF13Sml1HQ5dlt5ktwkLLLpbXM4BSK6UqGxIoEiwyOWWPFZPwG1UXf&#10;gC10a4jubfV/CuoalomrWl7GsFzbzreveQIbct5iqkUqw/vURt8ci4OzJ9oooooornfFfhPRPGej&#10;XOha/bNPZ3BWSOWMpHeWN0ilYb6wndW8uZNxAbaVZSyuGRmVvzU8SeHPEHgHxHJpmpLLp+qabPFd&#10;WN7aSyRrPGkpey1bSrxNrbSU3I64dHBRwkqOq/d/wd+JCeP/AA4sd9MG8TaMkUGuoLZbWK58x3Fj&#10;qVqIyUYTIn74KE2TBx5aRtHv9eooooooooooooooooorC8SaIviDRb7TBdz6ddSwu2naraSXEN5p&#10;OoqhFlqNrLbSQyB4nOSqyqHTcjEo7CvDdE+Oseg6pc+DvihaTabrWizSWN34ksbee40vU3gWSRNR&#10;k02OCO5hS4iEDwtDDIspk8zZbxEKvrEHxL+H1zbR3kfjbwwsUkPnrHPrNja3IQKXxJZXLpMknHEb&#10;RhieAMmuTuPjR8HtVhfTr7xBZXtpd7YpbTUPD+tS2M25hgXCXlkYtucEl+O+RisS++GPwP8AHNzc&#10;xaJd6LDqr+VczHwZ4gsTNFBbqts3l6VA9xaJExKCR0tRliDuDM27kdS/ZZ0yW5Z9J8YX9jZ7E2wa&#10;lpFtqdyJVX967XdtPZrtY8qvkjHTLdazv+GVT38d/wDlsZ/9yNd1pX7NfgCxmt5r+fX9aKRlLi1u&#10;7+C1sLmVoyplVNMihuFAY7kUXXUAMXGRXrFn4D8EWEax2nhHwzAPJW2Z10TTWmkhAA2TXDR73zgF&#10;jIxLHlsnmiXwH4GuJHln8GeFJpZDl5ZPD2kPI5IxuZ3hyT75/GvJ/Ef7N3gbVYc6DJqHhe8WNVja&#10;GefVtPdzMGeS6tNSkaVjs3Ivl3Uag4JBxg/Lfj74SeK/AEsk15bNqehlpDBr+nQyvZpELgQQjU1w&#10;TaSvvjwsjFCzbI5JNrEeeabfz6XqNhqdqQtzp17a39sxz8s9pOtxCTj0ZRX61UVx/wAQ3ii8A+Nz&#10;NLHEn/CI+IUDyOqKZpdImit4wzkDMkhVEXuxAXJOK/Levc/AfwG8V+Mre11W+ki8N6DeQLc2t9dx&#10;i6v72CVZBFNZaVG6NsJRTuuJIQ0brLF5qnn6f0L4BfDXRDHJJpN1rtxBd/a4bnXr6S6wAF2WstjZ&#10;i3s5olKElZbdtxZgxZdqj0K18GeD7DzfsPhTw3aeenlSm10LS4GmjVw6pL5UYLAMAwDZ5APWs7Wf&#10;ht4D19Z11Twnok0ly6vPdQWcen6hI8bDDNqWneVcdAMjzcEDDAgmvH9a/Zj8I3azvomta1o1xLce&#10;bGlyLbVtPtYGJLW0VsywXDAZUIz3bsADuLk5rl/+GVT/AND2P/CYP/ywra039l/w1bQ3Da94p1i9&#10;K4aKXTbew0WGCNRmT7QL0Xxb6hlA7g1btbL9m3wMttJNe+HNZuJ7ZrU3NzPN41kl8t0d5rixsVur&#10;a3kYqMSLbxHBYIQpZT3p+PPwoPzHxbknO4f2H4l3Dd1zmyxx9T/Spbj43/C22SF38WW7i4iE0a2+&#10;n6xcuELFcTpb2zGJ8jJSUBuhxg5rzWL4gax8bNZXwj4Tt9Z8M+D49tx4q8Ro1uutSad5G+LTE8pj&#10;FaG5nV4AElmkkT94V8qOeFvpm0tLWwtbays4Yra0s7eK1tbeFQkVvbW8YighiQcBUUAAdgMVPRRR&#10;RRRRRRRRRRRRRRXzH+0B8UG0Szl8DaJJA+patYka7dpKksml6bdAoNPSKM/JPdR53+bykDAhSZUk&#10;T5y+Ffw5ufiN4gaxaaWz0bTYku9av4oy8iQu+yGxtGKlBcXGGEZkO1VWSTD+X5b/AKM6TpOm6Dpl&#10;no+j2kVjpunwpb2lrDnbGi5JJZiWdnOWkkcl3YlmJYknQooooor5e+KuiX3xS+I+g+C9MhxpnhG0&#10;S88U6wiTwnSv+EgeK4ezaadDG8z2tvC9nHGG3NI+7CRStH9L6dp9ppWn2Ol2EXkWOm2VtY2cG95D&#10;DaWcC29tF5krF2Koqjc7En+Ikkk/F/7T+ira+JfD2vILdE1jSJ7CVIovLnku9GuQ73V1Iow5aK6h&#10;iQkkhYtv3QtfMNetfBDRBrnxL8OrLbS3Frpctxrd00RKC1OmW7TafdSuvRBefZlI6EkL0NW/+EJf&#10;/heP/CIf2Tb/AGL/AITX7R/ZX2iD7P8A8Iv9q/tzZ5nm42/2Z8/leZ5n/LPHm/LX1iJrePW4vgmZ&#10;Yl0RvhNJC+oecia1PM0g8O+RCW/dB/sgkuSogYkndjy1wfz31HT7vSb+/wBL1CPyL7TLy50+9gEk&#10;Uohu7Oc21xGJYSyPtdSNyMQcZBI5r1j4C+H01/4kaU8qQS22gW9z4guI5XmRmey2wafJb+SOXiu5&#10;raXDEKVRs5+636JUVSsdNsdMS5SwgS1iuLqW+lgjLrapcTgC5lt7cnZCJGUySLEqK8rPK4Mkju/z&#10;h47/AGkdK0e4udL8GWEGvXlvM0Mms3sjroKyRSR7/scNq4lvEZfOj8wSwqGVJI2mjbn5X1/4ieN/&#10;E32hda8T6td293FHFc2Ed01lpcyRMJEWTSrERWxwyq+fKyWAJJIBrmdP1LUNJu47/Sr+90y+iWRY&#10;bzT7qeyuohNGYZljuLZlddyMyNgjIJB4NfX3wK+L+sa/qaeDPFV0t/cyWTyaFqk0chv7iTToBJPp&#10;t69uhEpMCSTi5nZWzG4d5XkTH1ZRRXyz+0P8NDqVq3j7RoJHv9Pt4ofENnbWqsbrTYAxGts8WJDJ&#10;bLtjnZg48gK26NIDu8t/Z/8AHk3hvxTb+Gry4kOheKLmO1WJ3neKz12VRFp11bwRq/zXLiO0lwEB&#10;DRvI+yAV98UUUUUUUUUUUUUUUUUV5x8T/iEfhvodlrJ0ZtZW81WHTPIF+NPSHzLSa6ExnMMxY/uS&#10;AnlgdSWGAG+fPH/gnw58TtOl+IXwvngutXeNLzxL4XiaGPUZZJg3mXLaYhZor7cknmRj5Lra0sLP&#10;Ic3PyrJG8TvFKjxyRuySRupR0dDtZHVuQQeCD0qOpoZpbeWK4t5pIJ4JElhmhdopopY23xyxSoQV&#10;ZSAQwOQeleveFfjr8QfDLeXNqg8R2RDZtPERnv5ELyo7yw6krrdBwqGNFeV4lDE+WSAR9L6B+0Z8&#10;P9UtS+sy3/hq8RbfzILyyudRt5ZJVYziyu9KjmZ0jIAZp4oidylVOG2+mWHxC8E6rfaVpml+JdL1&#10;K/1v7UdPs7Cc3c7fYrdru4N3FbhjbYjVnH2ny92DtyeBsar4i8P6G0C65rujaM9yjvbLqup2Wnmd&#10;Y2CyNALt03hTwxXuRT9K17QtdEz6Jrek6wtuY/tD6VqVnqKwebny/PNo77C2Dt3ehrWrnfFfhXRP&#10;GeiXOh67am4s7j545EKpd2N2isIb+wuCD5c0e44OCGBZHV43dG+ApNL1D4OfFTSo9Qu5vI0bVtNv&#10;v7Ts7eaL+0vD124S8ktoZsbjJbtPbTIrMokEkYdgu4/o/wCh+hHpg+9FfHP7UeuiS+8LeG45bsG1&#10;tL3W72LcBYzC9lFhpkgAbLSxeRdg7oxsWT5WO9gvpPwW+Edp4P0+28Sa3Ak/izULZJokmiYDw7a3&#10;UOTZQJOoZbpkbZdSkZHMKfIHeb32srVNd0PQkik1rWtK0iOdmSB9V1Cz09JnUZdInu3UMQOoHrzW&#10;N/wsDwEFD/8ACceDyM448TaLu+pTz936Uus+O/COg6LZ+I9R1u0/sS/u1srPVLBLjV7S4uSJTsjl&#10;0lJ8j9zKC+CoZSpIbArgNS/aE+GFlatcWuq3+sTLIiiy07R9RiuGVwSZQ+rpawhUPDZlDc/KDXgH&#10;jT9o3xRriz2Phi3j8L6e4kiN2HW8124jYSwti6YCO2DxvG/7mMyxyLlLnBxXgGoalqGrXct/ql/e&#10;6nfThBNeahdTXd1KIoxFGJLi5Znbaiqq5PAAA4AqjRXq3gP4av4j+xa54m1Kx8K+CXuZYZtb1TUL&#10;DTpdRa1wJbLRUvmG92Y+WJ2XylIfl5IzEfpjwh8aND1DxZpPw88H+GJpfD8Y/s3StXGovb7LHT7B&#10;pZLr+zLyAyNGojODLcCVgN7DzG2V9FUUUUUUUUUUUUUUUUUV4j8ePHdx4O8IpZ6ZcS22u+JJZbCx&#10;uYGeKezsbZVk1a+gmEbqHVXigUCSN1MwljbdEcfIPws+Htz8QvEkdg/2iDRbALd67qEEW4QW2T5N&#10;nHI5CLPcsDFHkkqA8oRxGyn9J7e3t7SCG1tbeG1tbaKO3trW1ijt7e3t4V8uKC3giCoiKoVVRV2g&#10;DAxUtFcb498b6b4A8OXPiDUo5Llt62em2MR2yX+qTxvJbWplbIjTCO8spB2orFVd9iN+eHi74heL&#10;fGtxNJrusXMtpLP58Wj28stvoloUd2t1t9OVtpMSyMiTS75tvDyMeTzmla3rOhyyz6Lq+p6PPPF5&#10;M0+l391p80sAdZfKkltHQsu5VbaTjIBr3fwV+0Z4q0SS3s/FKDxPpS+TE1wRFb65awoEi8yK6QBL&#10;kqgdyLhfMkc/NOvWvr3QPE3hf4i+H5ZdJvUvbK/sGg1LT1uja6rp0d8slq9pqMNpIJraVtkqo6uN&#10;23fC7KVc9XbQQWtvBaWsMVva2sEVtbW9vEkUFvbW8Yit4IIkwqIiKFRVAAAxjipa+Rv2o/D+U8L+&#10;KYYEG1rvw/qN0Z/nOf8AiY6Pbi2ZugxfMXROMgO3KAfIFfbPgC7Pw08FfC61LF774ieM7e4v7Az2&#10;zvNpuvae1jZ3FkTGzIkIOlTzKPmLFoy6rJhfnP4veFm8J+PtdsUhSKxv7h9b0oRQQ2tuun6nI04t&#10;7e3gZlVLeXzbVR8uRHuCqCAOK8P6V/b2vaJofn/ZjrGradpQufK877P/AGheJaCfydyb9m/dt3rn&#10;GMjrX6twQQWkMNtawQ29tbRR29tb20UcNtbwQpshgghiAREQAKiKAoAwBUtUE0nTYdRn1eCzhg1K&#10;6h8i8u4E+zyX8aCNYP7REWBcNCsYW3kmVmhUyLGUWSQN5H8R/jf4c8ErcaZp5j17xL5M/l2dpNDN&#10;p2m3cd19laLXrqJ90ToVkb7NGGkygWTyVkSSvkbxJ8Z/iJ4luBLL4gu9Gt1O6Gw8OzT6NbRExpG4&#10;aW3f7RMGKb8XE8gVi2zaDivMfPn8/wC1edL9p83z/tHmv5/n79/nebndv3fNuznPNfQHwu+OWt+H&#10;tUWw8Y6rqGt+H9QuFNxfahPd6pqejyunlC7gnmZ5Xt+FM0HzYA3wrv3pL95UUV5N8X/hxD8QfDh+&#10;zrIPEWiRXd3oLpIsaXE0qI1zpdwsxWMpcCJFSRipRwjbwnmLJ8LeAfF134D8Wadr0aStFbSva6tZ&#10;AyobzTLn91fWzxrJGGdRiWESEqJkjdlYLiv06tLq3vrW2vbKeO4s7y3iubW4iYPFcW1zGJoZonHB&#10;V1IYEZyDxViiiiiiiiiiiiiiiiiud8XeIP8AhFfDWseIv7Ou9V/smya6+w2QxNPhlXMkhDeXFGG3&#10;zy7W8uNXfa23afnK8uPBf7Q+j7YXtfCvxG0xJotMtb25jle8gRJLxbXzlWNryzZVd3aOHzbVw0nl&#10;mNiLj5J1fSNT0DUrvSNZsZ9P1Gxl8q5tbhQro2NyMrLlXR1IaORCUdCGQlSCcyivRfDHxV8eeE2h&#10;XTPEF5PZQm2B0rVHOpaa1tavuFnHBdFmgjYZVzavE+3o6kAj6b8J/tLeGb+O3tvFlhd6BfFdk+oW&#10;aPqWis0VmJGuDHFm7i82YMkcCwzbMpvmI3Mvp8fxg+Gk2mT6svjDSxa2zrHJFL9qh1N2ZljBt9En&#10;jW9lX5xlo7dlxk5AVsd3qOq6ZpFs17q2o2Ol2YkSJrrUbu3sLYSy58uMz3Lqu5tpwpOTjjpWbpvi&#10;vwtrN0tjo/iXw/q166SOlnp2s6bfXTJGu6R0t7aV3KgckheBXQVDc29vdW9xaXUMN1a3UMtvc21x&#10;Ek0FxBPGYpoJopAVdHUlWQqQQcEV+ffxn+Fo8AarDf6THdv4W1l2No8qPKuk325pH0WW7JYsPLHm&#10;WzSlXdA6ne0Lyt9v+Bte/wCEo8IeHNeNxHcz6jpFpJfSwxGGL+1I4/s+qxJCVULsuUljAAxkfLlS&#10;DXV14V+0TrMenfDe7sWjMk2v6npmmRFZRGYFt7j+2JbgoVJdcWvklVK4LqScDB8p+AnwmtdVhXxv&#10;4nsrG/0qUT2/h/TLpUu47maC6NvdandwBigSN45IIoZlYsdz7QFiZ/suqt7fWWmW01/qV5aafZW6&#10;h57y+uIbS1gVnEatLPOVVASQoLEZJAHJFc2PiB4CYEjxv4PG0fxeJ9EXJ9ADPk/gDV6Pxb4ZuNM1&#10;PWbPXdK1HTNGtZrrVLrSruDVks4IIDcSvMummZsiNWYIFLEA4U157P8AHv4VRRTSx+I5bp44pZEt&#10;oNE10TXDxRl44ITc28cYdz8iGSRVyfmZVy1eK+L/ANpq/uhLaeC9JXTYmTaura0sNzqA3wLl7fTY&#10;We3idJN2DLLOrDBKKSVr5z1/xT4j8UXAufEOtajq0iTXNxCl5cyPbWkl4yvciwswRDbq5VAY4I0U&#10;BVAUBQBz9Fdn4M8Faj4yv2iimt9K0ey2S654i1Fkg0rRrRmA8y4nmZFaV+kMAcF26lUDyJ9Qy/FP&#10;wX8LhpfgT4d6EPGZwjXV1pmrR7b3V75Y0gK31nb3IvrubKiURKqp+7gj5UxQ/UpAOc8jHvjtyCR6&#10;k+hpKKKKKKKKKKKKKKKKK5bxp4qtfBfhnVfEl5GZ006BTBaxuI2u7yeQW1nbCXDbQ8jqGcK21dz7&#10;W24P5r2FnrfjzxXFaowu9d8UavJJNcPCUhF1f3BuL2/uI7CNvLhiBkml8qIiONWKrgYr9KPBnhPT&#10;PBPh3T9A0yOJRbRI17dRxeTJqeotGFvNSuQWdi8pA4Z2CIEjUhEUDqaKqX9/a6XYXupX83kWOnWd&#10;zfX05jmm+z2tnCbm5mMUCs7bURjtRC3GACcCvzp8b/GHxj4zvLj/AImV3omiutzBBoml3c1tAbK5&#10;AjeHU5oCjXbMgAfzfk5bZGisVPmVne3mnXUN9p93cWN5bSCW2u7OeW2ureVfuywXEBV0YdmUg165&#10;4R+Ovj3wxMq3eoyeJ9NaQNPY6/NNdz7WljaZ7TVmJuI32I0cYd5IU3lvJZsEfZHw7+Kfh34jW866&#10;d51hrFjBDNqGjXph+0Ro6Kkt1ZyxEi4tllbyvOCqwO0yRRmSMN3WnaTpmkJepplnDarqGpX2sXxj&#10;B3Xep6lObm9vLiRsszs3A3E7VCxqAiKo0K8Z+Pmg/wBt/DbVZY4rqe50G4stdtY7UAj/AEaT7Jfz&#10;XCFWLRRWlxcyvtK7dgYttUq35219LfCSxHhj4dfEn4jXEhsLl9IuvD/hzUE+3LdW9zJEEMsMaL5b&#10;JNfS2MccwDFZIZATGoff9Bf2P4e/tr/hevP2H/hXn2/7B/ZkP9q7vsn9of2x5/2jZ9q+wf6D5Ocb&#10;ePN218nSfEeJPjQ/xAUwy6cniBolljtrpRL4eW2/4R8XUdtK6SidrAeaA2P3vVAuUr0D9pLwL9i1&#10;K08dabD/AKHq5jsNcEYG2DVIIwtjesXlLEXMKmMiOJUQwhmYvOM6X7K9jE0vjTUXtkM8UehWVtet&#10;Gd6RTNdT31tFKeMMY7dpB7J7V9f0V8U/tBfE2fUNTk8D6Hd3EOm6U7p4gmtbmLyNW1B40Yae/wBn&#10;yxitPmSZGcBpiyvHmBHPk3wz+HN/8R9an063uTpmn2NqbvUtVazlvI7YM3l2trEilEaeZslEeVPk&#10;SVxu8sqfs/UPB/h34ZeBtf1TwjoNv/bej+HtSmtNYktLLUNbW4FmUk1K4vL5GBRMfaJoVURbVZVi&#10;AwtfnPXR+EL3+zfFnhjUPLMwsfEOiXnkiQRGb7NqUcxjEuGC7tuNxU4z0PSv1VooqK5t7e8gntLq&#10;GK5tbmKS3ubeeOOaC4gmTypYJoXG1kdSyspBypIIINfmZ8TfBx8CeMtT0KIzNp4MV9pE8yBHm029&#10;XzIV3bm3+S/mWzScb2jZtq5wP0G+HviJvFngnw3r8hmNzfackd7JNDDbmbU7GR9O1OaOOAsvlvcw&#10;ymPBHyFflQkqvZUUUUUUUUUUUUUUUUVV1DT9P1W0lsNTsrPUrGcp51lf20F7aTmKVZYhLbXKsjbX&#10;VXGRwwBznBHzd8RPG3wj8DtPZaL4N8G634rg84QQ2nh7Q303SL6CYRj+1rqGNSro29vs8OZN0ZRz&#10;BuSSvDr74l+GPG91K/xH8GWqXEwTy/E3gVn0rxBa+VGP+Pi21OWaC/LiKG3U3LjyIjIYwXKgc/b+&#10;C/CusyWEWgfEjQ4bi7jmkuLXxnpupeEzYmL51ik1GIX1izMoyP8ASlycKuWOK7LSv2evEuuW73mj&#10;eLvh7qtrHM1vJc6Zrmp6hBHcJGJWgeW0sHUOFZCVJyAwJGCCWal8Adb0J7b/AISHxr8O9Ehunfyp&#10;NQ168s2nSIgTtZx3tpF5pQMNyhh1AJGaw9U8H/C3RJZ1m+KlzrjWU6R3Fh4e8H3Ek94FmEU66fq1&#10;1eCxYAFmWYTMhUZUMcKcseLl0+YaT8MdM1XQZNQMenPrH2x77xvrxbVGnsYUvLFI1slkzAhtNOjV&#10;nKASzXAwB6b4T/Z7g1+O6S+8Zw22raVL9k1/SNN0k6hFpOpSwG4XTm1o3CQTTQqyC5WBXWOTdFvy&#10;N51tX/Zb1SGEyaB4ssr2f7TtFrq2nT6ZFHaFWO83to92XkVti7fs6Ags25SoVsnQvi38R/hlrEHh&#10;74hWmoanYLLG9zHqw+0a5DYvPMJb3RtYaQLdgyElTPLLG/lCGOSEBmH194V8V6L4z0a313Qbr7TZ&#10;3GUdHUR3VjcoAZrC+gBJjljyNwyQRtdC8bq7eP8A7RPg0a/4PHiK2SV9S8KM9wUhhaZrjSrySOLU&#10;ldU5AhCpcmRhhESTIw24dh8GvFcni3wBo95dXH2nVNN83RNWkK3JkN1p2Ft5LiW7LGWWa2a3mmlD&#10;EF3b7pBUepcnpzx2yenPI9wOtfFXgyxj+LHxt1vxZKkc3h/Q79dTikiguooLuLTSum+Fo3S4bzEk&#10;mSBLuVHADmOVPLUNtH2qT9OnuMYPPPTpXyX8SP2hbiK+n8PfDsRTSxTwwP4m8uK/Sa5WU+bbaJYy&#10;I8cqE7U+0SB1fLiKMr5czcpoPwA8deMyNe8Z6/JpMuoWscxbVPtuu+JHdBHFaRajb3MkXlDyBxvu&#10;Wkj2rG0SnIT06f8AZf8ABckE0dprfiiK6aEpayz3OkXEEdyVxHJNbpaRGRA3LIJUJHAcHmvnDWtL&#10;1n4bfYNS8N+JLfxB4O8WWzSWeoJaIdI17+zwYLyw13wvqRmTfbSTOES6jbbu3IUmWRIoLK7+Emrs&#10;51nSPFnhG5lhs4Iz4d1K01vQY7ryhFeahLaa1H9ujh8wGXyFurh8EqH+Ubt6z+G/w71aO5XSvjNo&#10;n2uBEkWLXfD134atJFaVY323uq3K5IDbgscbk9wBuYaWn/s6eLNWtY77SvEvgTU7KQuI7zT9Z1K9&#10;tJGibZIiXFvYspKnhgDx3rkYPA/gy1muLbxD8VvD9lPEWEY8P6J4j8UQOVk8tg93FDbRL0bG1nyM&#10;HowNMg134ceHkjl0TwxqPi3V1itmF944kt7bRLW7hmBneLwxosjfaI5U3DZdXzBTtOGAIf0Tw58f&#10;zLr0Go+PfDOiavFbyXMunappmj2g17QSxM1pbaXJfSYMCNhAplWUA72lkZdjfXXhS58Hatb3XiHw&#10;hHoksesz+bqWoaTa21tc3t5/x8ldXMaJN9oXzi7JcASDzCxALV1VFFFFFFFFFFFYWo+KPDGjymHV&#10;vEWhaXKrhXi1DV9PspVJTeFMd1IrZIYMOM4qzpuu6HravJo2s6VqyRjMjaZqNpfLGu/ZmRrR3x8x&#10;2gmtSiiivze+NXiZvE/xD1yZJHey0iQeHtPWSO3QxxaU7R3ZRrcnej3bXM0cjsWKuudoARftH4Re&#10;BY/AvhCxtpraOLXdTSPUNfl2gXH2qVTJDYSOC/y2sb+UFVtm8PIoBkOfUKKK+Sv2qpJUg8CxCWQQ&#10;TS+I5XgDMInltksFhldOjMqyuqkjgFgPvGvjyvpf9m97PVNV8TeFNW0rTdW0q+0u21x4tSs4L6KK&#10;80i8Wzh2wXCNGd63j5LDI2jbjLZ6r4t/AO1jtbzxN4DtbgXKTvdah4ZgUSwyW8oXc/h63hTejI++&#10;RrUllZWxAI/LWGT5k8J+K9Z8Ga3a67oVyYLu3JSWJ8ta39m7Bp9Pv4QRvhk2jIyCpCuhWRVdf018&#10;MeItO8W6DpniLSGmOn6nA0sS3ERinikima2ubeePON0UqPGxVihKkozKQx3a8W/aBsLW8+F+s3Fx&#10;D5k2k3ej31g/mSL5F1LqkWltNsQgN+4uJo9rZHzZxuAI+P8A4T+BLjx54tsLOW0mm0DT5obzxFcq&#10;ji3jsU3Sx6fLPFJCyveNGbdPKk8wAvKqsInx3f7SHihtV8b22iW80n2fwtYxo4ZIFC6vqm2/vJ7a&#10;4hZpGXyfsiMHK7ZI3CoOWfv/AIo6IvxQ+GPhv4kaTFbTa1pek/atYS1ie2SSxVGHiC1iF0hmf7Be&#10;RyGFXm2+X57IZGdC3kP7P+mXGofE/RriKJZYNJs9X1K9L7CIYDp0mmwzKsn3iLi5gAx8wJ3fw5r9&#10;DaK+evjz8TpvCOmR+GtCu7i18TazAtxJdQxMrabocjywS3EF4SAlxNJGYoTGrFEEj5icQsfjDwt4&#10;X1nxprlnoOixJNfXjszyzyNHaWdug3XF/fTgNsijXliAWY4RFeRkRvvjwZ8FfA/hG1US6db+ItUb&#10;7M9xqmuWlreMlxDGuTptnKhS2TzA7oBukGQrzSbFx8B+KdcuPEviPWteu4I7W41TUbm8kto4oolt&#10;/MlO2AiJIwzIoCvI675GBkkJkZiefr9UPA88914J8HXV3PJc3N14V8O3NzczO0009xPo8Mss0ssh&#10;3NIzMS7MSS3J5rqKKK+F/wBozwP/AGH4kh8WWFsY9L8TZF95MIS3tdft0Bn3eREsaG8iAuF3yPJL&#10;KtzITgV7N+zl4pbWvBU2hXM6yXnha9+yRrtujN/Y9+Dd6dJcTzMyMRILqFFiICRxRgqOGf6Coooo&#10;oooooooooooooI+nT3Ocnnjp0rw7x1dfBj4fQ/8AE68KeFZdTu4Vu7PRLLwxpU+oXkQkSzEyq0Qi&#10;giyHO+WRA+yUx75Ayn5v1r402vimP+yvEvw+8N3nhy0int9BsdOmudJ1bQbcmNbSKx1mMSIgjjij&#10;SRIrSOOTYoMaxqI65e60H4ZalHdXPh7x1qOhv9ohhstG8beH7ozvGIk8+6n13wsLuEKzlzGptlYY&#10;2tgASt0ml/AnV9cuJLPRvHnww1W7iie4lttM8TXeo3C26siNcNHZWch2BnVS2MAkA4JGbupfs6+K&#10;tGtvtmreKfAGm2SusJvNQ1vUrG1WWQnyo2uLqxRQzYJUE84OKw7v4e+AtHtof7a+L2iNqT28tw9l&#10;4Z0O88VWuEd0jhi1SznijEj7fuTrERkE/Lh6wpfEfhXw3cW914C0zU5dUg+xTxeIvGK6XfXOn3ts&#10;d8kujaBbo9nHubBEl2bl0GPKEUiea3beD/hLq3xEn+3eKPF0ula3rGmjXNNttStrnXdd1XQrWSPT&#10;W1u8M9xE0EBd4IrMyuWmUO0aiKIM3oGofssYjnfS/GX70Quba21DRsRy3CoTGk99bXGURmwCy27l&#10;RztbGDwial8X/gVcx2l0Jbjw6JUjhiuFm1TwndtKLiRIrC7IV7SV2M05hieCRygeWN0Az9Y/D/4n&#10;eHPiHZh9OmNrrNvax3GqaFcMzXdkXcwu0MzKqXEO4DE0XQNH5ixM4QafxA8H23jnwnqvh+XyVubi&#10;Hz9KupggWy1e2/eWFwZWimaNC2Yrhok3mF5VXBavD/2a/Ecgsde8B6kt3Bqei3s+p2lteyXHmQWc&#10;siWep6etlMg+zC1ulEkiFstJcsdgKuzfUVfGvxiNz8R/i14c+HmlyMkelolrcTvFbEW1xqES6trd&#10;9CWmTzkgsY4W8pmR2kjeNQWKlvsCxsbXS7Cy0uwhEFjptna6fZQb5ZfJtbK3W3tYfNnLO22NAMsx&#10;JxySea8W+LHxosvABGj6NHaav4qcJJNbzmVrDR7dgJEk1I27ozSyqQYrdJFYKRI7KpjWXwbSvh58&#10;VfjFJb674p1e4sdK3QyWV1riTxK9te2qM934c8P26RxCN444HaRRDHNlWEkjBivq1l+y/wCDo7WF&#10;NR1/xLd3qqwubiybS7C1lfeShhs57e5eMbMAgzvkgsCAdo8N8WeA28BTX/iXwL4wn1M+GNfbSdVW&#10;3tbzTNd8L3FyrJZG+ZQFlt5kJtjeKscMzt5aK251XnrbxB8PddeJ/GnhjUtJuoogs2qfDyTTdOTU&#10;zFbW1pD9u8N6mjWcMh8qaaSaxaBGeQ5tzneN2x8DfCfWbq2isfi8dJ+3IjJZ674SvIZbAtFva3v9&#10;XkuLey3qQQzrIEzwrNwTo2XwA1nWpLs+GvGvw/1+1tHVWmsdau7iZEkJERuobG2uFiZ8E7TKfYms&#10;DUPhfpfhnWTo/jX4ieF9EkjRWuU0qy8R+I9QtzLCtxAsllBZwIu5WVhvnU4IIBFUYm+FHh+d2kTx&#10;J8RZoL1o1icReCPD13YvavGZxJG95qLOkpR4wVt8/wAYwpSTpYfjnfvHYaZqvgfwDf8AhexdZIvD&#10;MWhi2sIJfOllku7AXElwkM7edIpk8plwxOzc7lvr7wX4l8DfENYfFWh2Nm+raMv9l77/AE2xi8Ra&#10;HbusqwWrSRmR4oJo3lMPkTNEwMiA7llVfRaKKKKKKKKKKKoahqmlaRGs2q6lp+mRuk8iS6heQWcb&#10;JbAGd0e5ZQQgYFyDxkZxmqWmeJ/DWsymDRvEGhavcIAXh03VrC/kAbjmO1kdsHtxzW3+X6HNLRRX&#10;xl+034sNzqWjeDLaSJrfToV1rVPLmglY6jdK9tYW08QTzIXggMkoHmfOlwhKDajN1X7NPgsWOk6h&#10;43vIsXWs+bpekEuT5ek2twBfzgRyEHz7qMR4kjV08gMrbZTn6joorxb9oG7W1+F+twsju2oXejWa&#10;MrKoiZNUi1AySA/eBWBlG3uwr88K9e+B2q3mm/EXSLa2t2vLXX4b3QNXsljhlW60u8tzNN53nRvi&#10;OJ4o7mXbgskTISEZgfqHx/8AAXwv4ptnuvDttaeFtbt7aRbb7BbRW+jX0oHmQw6jY26hUywKfaIB&#10;uUOS6TbUQfB//Ex0TUf+XzStX0q8/wCm1nf6ff2c3/AXjljdfZlYV+jHwl+IcHxC8NJcTAxa5pIt&#10;rHXoGeE+bc/ZwY9VgSALthutrsqlF2uHiG5UEj+o1la7pceuaJrGizSvbxavpWoaXLPGqSSQR6ha&#10;PavLGjlQWUOWCluSK/LTQNDv/EutaZoOlx+Zf6pdw2cGVmeOLzD+8ubkwI7LDCgaWZwh2xqzEYBr&#10;6q+Ol7Y+CPAHhf4ZaJJEsd0kT36q1n9ol03SnWfz722C70a9vmFwJkCb3hlUEjcK43/hZw/4UD/w&#10;jf21/wC3v7T/AOEUx/bh/tT+wd39r/bvsmPN+x/Z/wDiUeTu8vZxu2fua+b6+8fgtr1l8Rvh5deE&#10;PEemNew6Ba2mhXj3KRiy1LTZA7aSLZ7ZYjHPaxxJHkZkUpFP5pkk+X0D4Z+Al+Hema1o0V0l9a3f&#10;iK61TTrt1Vbw6ZPp1rbwWt+VUAywvFKu6P5GBDgIXaNfR65vxhrw8L+Fdf8AEG+2SXS9Jvbq0F6X&#10;FpNfrAU021mEbIxE05ji2qwJLYUgnNfl/Y2moeINYs7CF2utT1rUre0ie5mO6e/1G6EKPcTyZOXk&#10;fLuxzyST1r9PPBnhLTfBXh2w0DS4olW3iRr26SPyn1LUnjVbvUbgOztvlZeAXYIu1EOxFA3dQsLP&#10;VbG+0zUIRcWOo2lxY3tuZJYxPa3cRt7mIywMHXcrMu5GDdwQRmvz28Z/A/xx4VvGFlplz4m0uWV1&#10;s7/Qrae+n2GRxDHfafbq0sUmxQzkK0ILBVlY8VvfCX4Q+K9Q8V6Rq+u6Lf6HomiahDqVzJq1s1hP&#10;d3Gnul1Z2NtYXqeZIskgTzXKCPyxIN4k2qfvaiiivlP9qLQhJpXhjxMiWiNaX91oV0/lgX9wNQt/&#10;7QsEMyrloYfs1yQrP8jSnap3Oas/suasJvD/AIo0PyCradrFnqpuDLlZl1my+yCAQBQV8s2BYtvO&#10;7eBtG3LfUdZmta3pHh3TrjVtb1C10zT7YM0tzdSbASEZxDBGMtJI2CEijVnc/KqluK+XvGX7TccE&#10;7WfgbSYbyOGbD6zrqTrb3SRPLGwstKt3jl2OBDLHNPMj4LI9up5r5+1T4sfEjV547m78Z65FJDEs&#10;KLpd2dDgIWVpVd7bRPs8buCx/eMhbGFztVQJvBOneMfiD4ki0Oy17WA97M+o6vqE1/fzra24mLXm&#10;qXSmUGR90pC7mBeRwCy7yw/QLwV4QtPBejW2kwajq+qSRQok91qupX12skolkmZrLT55Xt7RC0jD&#10;ZbxruVU81pHXeetoooooooooorI8QWd/qGga5YaVc/YtUvtH1Kz06886a2+x6hdWT29ndfaLYNJH&#10;5cjK++MFhjKgkV8Map+zl8SdPSFrSHRNdaVirx6XqywtbgAEPM2uJZpg9BsZiMcgDBPl1/4I8ZaZ&#10;Dc3Oo+E/Edla2e43N3caJqMVnCquI/Me8aPytm4gB92DkYJyK6HwJ8P38SR3niDXbs6B4F0L99r3&#10;iGQYYhGULpmkowYy3UzMsa7UYIWHyu7Rwy2PGfxNvdetI/DXh6BvDHgPT44rXTfDdnJgyxRM0j3W&#10;rXS4e4lmkZpZEd2Xdhm8yYNO/ltFe1/DV7fwb4f8RfFS6gaW+0ydPC/gtGkb7NL4k1WxlN/LcxQZ&#10;bFtZMXxKVjkVnRW83aV9d/Zl8Uz3reL/AA/qN+9zeT3UfiqBZ1mnu7u4uz9i1/ULi+cEOd62ORI+&#10;4lywDfvCPrCuW8X+C9B8b6TLpOu2aTKyOLW9iSEajpsrMrG4066kVjGxKJuwMOMq6suQfi3w1qms&#10;fAf4kXuk6xHLPot40dlfyOtxBFfaJJd5sPE1hBAzq8kSq5CHzNuZ7fckhLp94j7DqtgCfsmpaZqV&#10;pkZEF5Y6hY3cOSCDuSaGWJu+VZTk5Br5J+EDyfD74ueK/hvPDM1tq8k8enyube6utmkwTazotzdX&#10;Fu6xqk2nSyyShYiwlMalYwHA9f8Ajn4pHhr4earGgJvPEX/FOWgKI6KmoQv/AGjLMpdSFFqkyoy7&#10;iJTHlSuSIPgP4Ti8N+ANOvZbbytV8TAa1fSu1pLI9tOT/YscU1uufJ+yeXOsUjsUkll+6WKLwX7R&#10;HxJOm2h8BaNM63+pW8U/iC7t7mMG10yYME0d0hy6y3QCvMGK/uCoIkW4JXqvg18HbfwTbQeItdSO&#10;68W3lsSiFd8Ph23uYcSWVvkfNcsjFLqccDJhiynmPN73XL+N/ES+FPCPiDxCZooJtN0y4ksZJopZ&#10;4W1SVfs2kxSRQDdiS6aKM9AAcsyqCy/DHwxvrTxDpGv/AAq1e4s7e38R/wDEz8KXl4sEaad41tkR&#10;LRftfkSyKl4iLBIVJbYGihAeds+PXNvPaTz2l3DLbXVtNJb3ME8bxTwTwuUmhmhkAZXVgVZWAIIw&#10;ar1paTq2paFqFtqmkXtxp2o2kgkt7u1cxyxkqVZcj7yspKujAq6kqwKkg+1xRaR8Z9NdLe207Rfi&#10;1p0NxcstukGnaZ8Q7Vd1xdyNGoSKLVFy0jNwH+YsTD/x5eaL8O/H7FQPBHi0byNpbw3rCIQx2htz&#10;wgAZ7132k/s9fEzUpGS503TtDi+z+clzq2q2jxSsWQLbLFpH2uZZCrFv3kSqArAsGwp+p/hP8K5f&#10;hnHq7ya//bEmtQ6YZ7aPTfsUFnPYrMzeXO80rSg+eVVtkXC/MhJAX2Giiiiiiiiiiivn74s/BHTP&#10;Flpc614XtLXTfFUXnXUkMCx21n4iaTM8sN0MrHHdO5Z47o4DklZyQRLD8IXNtcWdxcWl3bzWt3az&#10;S211a3MUkFxbXEEhjmgnhkAZHRgVdGAIIIIBFdf4e+I3jjwokcWheJdTtLWKF7eCwmlS/wBNgiln&#10;+1SfZ9M1FZbeNmk3MXSMMCzfN8zbvqbwD+0bpetT2+l+M7W30G9nkSGLWLZpP7DlkmmZVF5HcMz2&#10;aqDGpkeSSP78jvEo4+lre5t7uCC7tZobm1uoop7e5tpUnt54JkEkM0E0ZKsjqQVZSVIIIJBrJ8Ta&#10;nPonhzxDrVvCk9xo+h6tqkMEwkMU0unae94iTCMq2wsgDYIODkHNfnL8KdEh8Q/EPwpply0Qt21P&#10;7fOk0C3MVxFpFvJrElpLDJwUnWAwtuyAGyQRwf01ooorw346fDjVPHuiaVcaBF9p1vQrucwWUl3b&#10;WcN1Yakscd+qPdBU81HigkQvMihBKPmcoB8X23w3+IF1cQ2sXgvxSks8scMbXOh6jZwK8jbVM91d&#10;xpFGgJBZ5HCqMkkAE19ufBb4aXXw90O9l1ScPrniA2dxqVpA6va6dHYpJ9islkUkSSr50pmkX5Nx&#10;2IWVPMk9mr4M+P3w4tPCOs2mv6HZm20HXzMs8EQkNrpuuRsZpoIVWNY4IbiIiS2g81jlJ9ipEiKO&#10;3/Zc1/P/AAk/hWac4/0fxBp9sIeB007V52nA7/6CoRif4io+8T9eVyHj3Qb3xT4P13w/pz2kd7ql&#10;qltBJeSSxWyE3CO7yyQpKwAVTgKhJ4HAORxMOj6H8CfhxrGoafbvqV5aW0E9/fPEi3OsavcSrYWD&#10;XA3jy7VJZgFhRz5cRdh5krO0n58X99darfXup30puL7Uby5v72fZHGZ7q7ma4uZTHEFVdzsThVAG&#10;cAYr6k/Zk8XTpfat4Jnilks7mGbXrGeOG4mFpdwmK1vIbloYnEcUyFCss0kaK6CMFpJ0U+3+HPhZ&#10;p3hH4haj4t0BobPSNY0K+sbrRUUoljqVxqNreK+mqgCi1kEUmYCQInAEeY2CQ+s0V+XnxD8QjxX4&#10;28S67FKk1teanNHp80cUkAm0yyAsNLkMM3zhmt4o2cMAdxPAzivtn4J/DeHwV4ch1LUbNF8U67bx&#10;3N/NLFPFd6ZYzqk1vobLdBWjaPh7pNikzZVjIIY2HtVfEnxh+CviWHxBqvinwxZXfiDTNZu7jVb2&#10;1tV+06vp+oX92Hu4xZR5kuInlkLxvAjMi7lkULH5knlegfCT4ha/qEdhF4X1bTVyjz3+uWVzo9ha&#10;wGZIpJnnv1QyFN4cwwB5SoYqjbTj9H9I0u30XSNL0WzeZ7TSNNstLtXuWje4kt9Ptls4XuHjVVZy&#10;iZYqoBPIUCtCiivHvjxpMeq/DLX2+y/abnSn0/VrM7nVraS2vUhvLpcEA7bSS4BDZGCSBuAI+bf2&#10;bNaXT/Hs+ly3FzHFr+i3ltBbR7nt5tRsHXUoJbpMgDy7eO6CPgkFyowHNfedRXFzBZ2811dzxW1r&#10;bRST3FzcSJDBbwQxl5pp5ZcKiKuSzMwUYJJAFfO/jr9ovw7oRn0/wlCnibVYmeFr9i0Xh+3kRpIW&#10;IuEIku9rojDyNsLo+5LgkYPzV4h+NXxH8Qu4k8RXGkWxnSeO08P50hIWWIxeWl5bH7W8Z3MxSa4d&#10;ScHHyrt5i01Pxt4s1izsINY8Q61rWpTQ2dqs+sXs9xM5+WNHubuUBUUZLO7hUUFmIUEj71+HXw2n&#10;8HWcE+q+JfEGt6xJDDJeQy63qa+H7e6EDQyJZ6UrqkyqjJGJbtZCfKR40gOUX1Siiiiiiiiiiivi&#10;/wAafAH4ia5rviXxEuraHq7Xl9qF9aRXGo6gmqXNoJCNNsQLi3FvG6wiKGOI3IijAChxGoI8Uv8A&#10;4XfEXTbuSyuPBXiOWdBGS2n6Xc6tat50QmURX2lCaBztYBgkh2nKthgQKHhbwT4g8YalcabpNoqG&#10;wUS6teX0qWNjo9qJxBNdajPcEbAnzM0ahpCFfYjbSB2F/wDEC38L6XceEfhpLcadZPcW8mr+Nl82&#10;x8TeKLmzJxLA8ZD2FlvJ+z2ysZBGAXcNLcLJ5DRXpXwt8PaXrPiJtS8SSRweE/C1pJr/AIhnmDeR&#10;Jb2rBbLTyPKlWRrm4MaG3wHliEqxnzNtemfC74iz6x8bLjXNWEUS+L4tR0S3W6u4kj0m3dkvdF0+&#10;CRUiSVgbWGzQbEMjybyDI2G+4qz9W0nTNd0260jV7OC/02/i8m6tLhdySR53K2VO5WRgGjkVgyuA&#10;6kMAR8JeLPCfif4FeL9P8TeH5WutFa6lGkalcQ+fA8c0bC48P67GmFErRb1DKV81QZoDHIjrB9ue&#10;E/E2neL/AA9pfiLS3zb6hbiRojv8y1uoz5V5ZS7lUl4ZQ8Zbbhsb0yhUn5Z8cxf8Kr+NmjeMYX+z&#10;6B4nnN3qTeVOIIlu3Fh4njaO2d5Z2Temoj92B5siKqMU5+rPEmu23hrw/q+v3XlGDSdNub7ypbiO&#10;1W6mhiY29lHPLlQ88myGLAJZ2VVBYgH5v/Zu0i61O68XfEXU7gT3+qX1xpO5W8l5Z7maLXNbubi2&#10;ijWLEsj23leWflKyDao259S+MXxDXwD4XaSymUeItZM1loaNFHMsLIEN7qUqSEKVgR8rlWBlaJWR&#10;kLlfCfgx8IZPFEyePvG2++sLm4lvtOsL2Q3U2vXhuGM2q6y0pZng81WIil+a4bLyfucC4+z6Og9g&#10;M9cduT/jX55aP8RbWx+Kmv63dTG78HeLNZ1fT9dt7iJltrvwzqdzJb21xdWSwyuTbROk3lpF5rqr&#10;xbh5r54Px34a/wCEP8Xa94dV2lt9OvT9ikeVZ5ZNOuo1vdNkuJUSNTKbeWPzdqKN+cDGK5ClBKkE&#10;Egg5BHBBHQg17VpfinSviONM8M/Ei7NlqdvAmn+HvH8UaPfwPhkttO8WeYQLq0ZnVhcFkkjcFpJN&#10;ss8o5bV/hX8QtI1G806Twlr9+bOYxC+0jR9S1LTLpMBo7izvraIq6MpBAOGXO11RwyDd0j4FfE7V&#10;lspR4dGm2t6eLrVr+wsjapuK+Ze6eZWvIxkfdNsWIwQpBr6E+FvwJ1bwRr9h4n1PxNaNdWi6hBca&#10;PpVtdS2d7a3lg9tEsupzy27/ACyMsxja0Zd0a4OeV+laKKKKKKKKKKK848ffC7wx8QLWX+0LWO01&#10;tbRrfT/EFsrC9s3EiyR+fErItzECNpim3YVn8ponbePzx8U+FtY8G63d6BrcCw3tqysGjcS2t3by&#10;Ddb3tnNxvikXkZAZTlHVZFZFboHivxL4XmE/h/W9T0ljPBcyxWd1Klpcy2rFoPt1kSYbhVy3yTI6&#10;EEgggkH6P8D/ALS17A8Fh47s0vbc+XH/AG7pkKw3kRLHfPqGnIRHKOQSbcRlVBxHIxwPrPRNd0fx&#10;Jp8Oq6HqNpqlhMF2XFpIsgR2jWbybiMjfFIqspeKQLIvRlUjFatfmH8T9SuNW+IXjK7upY5nXxBq&#10;NjFJEsSobPSpzpenhfJG1tsEMY3gkt94kkk1+lekaZDoujaTo1s8sltpGm2Ol20lwytM9vp9slpA&#10;0rIqqWKoMkKuTyFA4rRoorj/AB94VTxp4P1vw4XEU97a77GbeqRw6laSC7095pTFKyw+ciLPtQt5&#10;ZdVwxBH553/ww+Iem3ctlc+DPEbzQlAXsNLutVtG3xiQGG/0xZYJOGGfLkODlThgQPpX4IfBrWvD&#10;OtSeK/F1rDZXllBcWui6aLlLmeKe6jENxqk01hM0IXyWlhSJjJnzGciMxxsfqevl39oz4fW9/pQ8&#10;eaXb28Wo6X5cPiDy4pRPqenzNHaWV0xQlS9o3yljHuaJiXfZBGteI/ATxIPD/wARdMgmeGOz8QQz&#10;6BcPMs7lZbrbcab9nEJAEsl3FBArSKyqsjZ253L+iFFeKfCT4PW/w6N7qV9eRan4ivllsRcW5mjs&#10;LPSvtKzR28CTBC8kxjilnkkUbSBGg2hnm+KfiH4wn8ceLdW8QSGZbSab7NpNtPuVrPSLXMVhCYTL&#10;Msbsv76dYpChmeRlwGriK9JPwo8af8Jp/wAIMNMY6qSZheHzBpJ0oSbBrv23Yf8ARfVtu/f+52fa&#10;P3VfoR4O8J6Z4J8P6foGkxRqlrEHvLpYvKl1LUGiAvNSuss7b5WHdyEQJGhCIgHT0V5F8dxn4T+L&#10;SCBgaETxnP8AxU1ku0Ht2P4V8lfAGKGT4paA0r7Xht9alt0wP30v9jTxFOfRGd/+A1+iVFQXFzb2&#10;kEl1dzw21tCU864nljht4fMcRxiSaQqq5YhVyeSQOprmW8f+BEZkfxr4RDKSpVvEejKwYHBBUzZB&#10;9jW1pmt6LrSM+javpmrIqGRn0y/tL9FRXKM5a1dgAGBBPqD3rToor5s/afvbdPBWh2DSAXdz4ptr&#10;yGIqcvb2Wk3cNy+enytcQjHvXEfss3bJqnjDTxGpW50/Sbxpfm8yNrK4nhVFHTDC4JOf7o96+kPi&#10;P43tPAHha812ceZduWsNGt/KeaK61m4gkls4rgIy7YhsaWZjIv7tWClpCit+dvi3xn4h8balLqWv&#10;6hLc5nnmtLBJJV0zSkuAiPb6VZSMywptjjVjku+0NK0j5Y8nRX6LfAzwjB4W8BaZdFYW1PxNDBr9&#10;/coI2Yw3kXmaTaLP5UcnlxW5RvKdnCTSTFG2vmvYqKcAW4Cs3svJGeeg6cDPP9Kb0z6gkEehx0P/&#10;ANeiiiiiiiiivjWy+O/xK0XxTceHfEvhew1LUH1L7Auh28c2lX0d7dSBLC3sLxTcI8Tl0MTNFJ5i&#10;FGWQq24+3Xth8XfFUMsE2peHfh3pl5ZqxGlfavEviy2eW3+z3GnXF9L9mtE3b3lW5s/3kTLGI5Dh&#10;nPyz8b/Fwv8AVLHwPpuoapfaR4KV9Ou7rVLq7ub3VfEcBNtqV9qEtyczPEQYVYxqFYzeV+5dc+E0&#10;VYt7e4vJ4LS1glubq6mit7a3gjaWae4nkEUMEMaZLOzFVVQCSSABk16b8UrxLK70XwFZyQS6Z8Pt&#10;M/skyW8vnw3fiK/26h4rv0klQSx77smE27yMsZibYE3FBg/DzxfN4G8W6T4gTzXtYZvs+q20W9jd&#10;6Rdfur+FYVkiWSRVPnW6yOEEyRs2Qtfp5BcW91BBdWs8NzbXMUc9tc28iTwXFvMvmw3EE0ZKujgq&#10;yspIIIIqWvJ/jB8Oh8QfDLRWcYbxFo/m3mhMZIoVmkdVF1pkss+FC3CoApZ1CyLGzOqBwfMv2dvi&#10;O2o2Z8B63dPJf6fE03h64ublXe50uFAr6PFvAYtaAF4lDsfJLKqpHAM5/wAf7F/DXjLwH8Rreze5&#10;S1vLOK+hjAt4JLnQr5dWsYri+RGxLdRNNGpZSQkPAO0iuR8b+MNP+OXjPwH4c0LT9VtdPhu54rqW&#10;8FnBfGK/mil1W4jghlmiC29rbGVCXLMdw2cDd9aeNPFumeAfDF5r17GskdmsVtYack8NpJqF7KfL&#10;tbC2Zw2OMu5RHKRI8mxghB+YPgN4QufGfiXU/ib4lmN62natIbQTQWMsWpeILiEz3V1NExJiFkss&#10;EsASBR5jxtE6mBkP2dRXyL+0x42AXTfAen3C5Jj1nxAYZRkAZXSdMn8iY9991NDPD/z6yo3Jr5Jt&#10;7i4s54Lu1nltrq1miuLa4gkaKaC4gkEsM8MiYKurBWVgQQQCDkV6X8T7YahPoPj63jto7Lx9pSaj&#10;MlnbLZW1v4k0xU0zxXaRW7O0hAul+0ec4HmGY/M5VnPllFXtO1G80nULHVdPm+z3+m3ltfWc/lxS&#10;iG6tJlnt5DFOrI+GUEo6lTjBBHFfe2l29945htviV8PPGUujarqVha22u+HdQ3674cfUNPhjlfRL&#10;q2nEctmyOBHJdW6B2icywqvnFpOW+JXxS+JvgHStOsdU0nwnDrOtC/Nt4h0a8vr7To4rVfLmit9F&#10;1ONJI7mLzreRZJ5ZYW5Hlvllj9P+EV5451Dwob3x/wCeNWudTu3s0vLC30y8i0pIo4YVurK3ihCM&#10;ZVndN6BmRlbJUrj06iiiiiiiq11dWtjbzXt9c29na20ZmuLq6ljt7eCJOWlmmlKqqjBJLECubHj/&#10;AMBkj/iuPB2ASMnxPoi5zzxun4H6Ve07xV4W1m5NnpHiXQNUuwjSG207WdOvrjyo22PKIbWRmKgk&#10;AuBjmt+ivg79o3wjBoPi+216zjSK08WQT3U0KeUgXV7Bo49TlSKJEAWVZIJnZmZnmeVyRkV88UV7&#10;F8JPijqfgTWrSzurtpfCeoXMMGrWdy1xLBpsc0wWXWbBIlkdJYQxeRIoz5yDYwL+W8f2F8bbuey+&#10;Fviye2laN3tbGzZ1JBMGoaxb2F3GWUjh4pXU9iDg8V8c/AYE/FfwqAM/8hw8dcL4bvCT+XNfo1RR&#10;TJZI4Y2lldIoo9vmSyMEjTe2xN7twMnjk9eK5VvH3gRGZH8beEVZSVZG8SaQjAjggqZ8g/WtbS/E&#10;Gg62xXRdc0jV2UMzDS9SstQYBNu8kWkj8LuAbjjIz1rXHIBHIIyCPSivFf2gbSzuvhdrM11Gjzad&#10;faNe6czyvG0V6+pxafJJGoYCRjbz3CbWDDDFsZUMvzd+zhfNafEYQCLzBqeg6pYu+G/0dUeLU/OO&#10;z1NuI8tx8/rivvuioriCC7gmtLu3gura5ilt7i2uYo7i3uIJkKTQT28u5HjcEq6su0gkYr87/iR8&#10;INe8F67Ba6Xa32t6JrN0YdBura2kuLpp5MyLo97DbqT9qVQdhVQsyAugBWWOL6z+D3wxt/AGhrc6&#10;hbQnxbqsOdXuRKlybODzfNg0izmUBVRQEafYWDzAnfJGkO32KiqOp3v9m6bqGoeUJxY2N1eeSWKr&#10;N9lgafymYZI3bcZA4r8t/CNpp+oeK/DNjq2w6Ve+IdFtNTEs32aP+z7jUY4b3zLhWUxr5ZbLhhtH&#10;ORjNfqtRSMVQOzHaI42kd2KhUjQbpHZjwFHBLHtmuYuPHHgq0k8m68YeFreUKGMc/iDSYZNrfdYr&#10;JKDg9jirmmeJ/DWsymDRvEGhavcIAXh03VrC/kAbjmO1kdsHtxzW4RjJH549Ox68+1FFeV/GydLf&#10;4XeLZJE8xWtLKAL6SXWrW9tE/wDwFnDfhXx38BV3fFjwqM4+XXmz/ueGb18fjjFfodf31ppdhe6n&#10;qEv2ew0+zutQvZ/Kll+z2dnA1zczGKBWdgkaFsIpY4woJwK/OL4g/FnxP8QJmhvJv7N0KOWU2uhW&#10;Mki2xjMwkhk1KQ4N1MoWP5nARWBaKOLcwPl1FfXv7M3gpGGp+Ob6BWdHk0fQWkjO6MiMNq2oQ+bH&#10;jkMltHNFJnH2iNhg19d0UoGSBgnJwABkk+g68/Sggg4ZWU9drAggfQ0lFFFFFFFFfM3xO+Lvjr4e&#10;eNEtX0DSZ/ClzHZzaZNPDdpPqttGkT6uINShndIrmOVpIQHgIjUxSNCwdGfs7DXviv4z03Tb/RtE&#10;8MeB9L1K2trj+0tY1STxRqkmm6nAk1tqmjWGnxRQLJDGxcQXxAdmRGCAPXjfxd8Q3fgXwvF8ObPx&#10;prXiTXdZuptR8Wanf6g8t5aadPYxwDQ40KOYLa9P777OLoukYYOHiuRn5Roor13WV/4Q74baNoKs&#10;E1r4hm28Wa8m1w8HhmylaPwlYmQGSGRLiTzr7fGySoQIpUwAW8rtbq4sbq2vbOeS2u7OeK6tbmFv&#10;Lmt7m3kE0E0UinIZHUMpHQgEV+ovgfxNF4x8KaL4kij8o6labrmHDKsN9bSNaX8UW4klFnjkCHug&#10;Unk11Vc74s8MaV4y0C/8P6vFvtLyP5ZI8iezuovmtr21kyMPE4DKPusMq6sjMrfInwf8San8NPH9&#10;/wDDvxEFjs9V1VdNkZjf+Vaa0qtFpd/p8JT5odQDQx72hTcjQSs6RxkH2b9ojw2us/D+XVIo1a98&#10;NXttqcbLaC4uXsp2+wajbRyjDRRASJczMNwIgG4DaGXwTxn8cD4q+HGneDxp922sXFvp1v4l1S/m&#10;jmjuDpM0U8d1YvEQ7y3UsSTTGVFEfzRqJciVfr3wPotv4L8CaFpl4YNNGkaMlxq8lzdR/ZrS8kjb&#10;UNbnmvZG8sRLM8zl9+xV6EKBj5DtE1D4+/FcXV1DPH4X07asn+jxQtYeF7K4knsrG5khkB+03kjs&#10;rss0jI0jvHuhhCr92W1vBaW8NraQRWtrbQxW1tbwRJDBBbwII4YIYYwFRFUBVUAAKAAABUteJfHv&#10;xinhfwRc6bCy/wBqeKluNGtkIztsHjA1i62nggQuIMg5VpUYZ2mvz0r17WWPjL4a6R4hwra38PHt&#10;PCOt7QAZvCt2zN4Uv3CeXFGLeXzbEKkckshPmyydBXkNFFfY/wAOr27+Kug6ev8AwnviDQPiJ4OL&#10;RJcQ6jLew6vpf2uOe01XVtBuPKhu9oZ7OZlkLuQr3jyCSND3XibxZ8UPhv4c1PVdes/C3i+ztpId&#10;P07V9Pl1LSNQgafzIbXWPEekiGS3aN5TAssNrcxbXcIrkMHTO+Bniz4k+MJtb1PxU6z+G2toW0q4&#10;n0oae816buaFk0ae1hjintkEc0d2ZHkdJBCFOTLn6Ioooooooo4HoBz1x29T/WuTPj3wJudG8beE&#10;UZSwZX8TaLGykcMp8yccj0qS38ceCbueC0tPGHha6uriSOK3t7bxDo89xcTTPshihhimLM7HACAZ&#10;J4A6V1A7HIPoQcj2PFFfNH7S/hSPUPDWn+K7a2U3ugXcdpf3CC0iY6LqcgiQ3DyASzeVdmFYI0c7&#10;POmfbhmZfh6ius8JeNPEXgnUo9S8P6jPakTQy3di0kp0zVY7cOiW+qWSsFmTbJKqk/NHuLRsj4Yf&#10;pj4b1608TaBpPiCwMf2fVrCC9WJJ47j7NLIg+0WUs8fy+ZBIHhlA5DqwIBBFflGSWJJJJJySeSSe&#10;pJr9d/ft60UUAEkDGSTgAdWPoMd/wrmbrxp4OsZVivfFnhmzlaNJliute0q3kaOQZjlVJpQSrDo2&#10;MHtUll4v8J6lJ5WneKPDuoTF449llrWm3UhkmYrDHsgkY7nIwoxk9q6I5BYEEYOCCMEd8H3+oorD&#10;8UW1lfeGfENlqd4dP0670LVra/vghk+xWU9hJHdXgiXljEhZ9o5O3Ffmr8Oxn4geBVORnxj4ZUkd&#10;QDrUA4z6V+o1FFfGfx0+D1xaXGp+PfDcc11Y3U0+o+JdNBea4sLiZjPd6zak5L27uWkuUJLQklxm&#10;AsIOI/4Z/wDG3/CGf8JN5Lf2vu+0f8Ij9mk/tj+y9m7z/vZ+1/xfYPL37ON3n/uK/QOiiivO/i1o&#10;Or+Jvh94g0PRLb7Zqd9/ZQt7Xz7e2877NrltdzAzXbxxqFjjZ/mcZIwMkgHwXwv4T8DfBK+i8SeO&#10;fFtre+LrGC9NjoGiF7oQm6sZokAtSgmd54SVhmult4FZ8MThZRjeKv2mtdvWuLbwlpNrotsWuI4t&#10;S1HZqOqPGJf9FuYrbAtoJCg+eJxcqCcK527j4rrPxH8d+IHuzqnizXJor2JYbqzhvpbDTZoljEQj&#10;bSrAxWwDBVL4i+Y5ZssSTxFFFbuleKPEuhRSW+i+INc0i3llE8sGl6rf6fDLKFCCWWK0kRWbaAu5&#10;gTjivYtC/aO+IOmTE6s+l+I7aSeGSVLyxg0+5jhRj58NjcaQII0MgON00EoUgYXGQ3v/AIR/aF8E&#10;eIPJt9XM3hTUZDtKai4uNJaR5GVEh1iIKAAgVpHuooVBbALYJrzz9qG7S6s/h/Na3Mdxp96viG7g&#10;mtpkmtbpRFp7W9zDJESrqUlJRwcFW4JBzTf2VoYTL44uDGpuY4/DsMU/OY4Z2vnniGOzmKMnj+EV&#10;Z/aouJ1g8EWizzLbSy+Ip5bcSMIZZ7ZLKK3mkiB2lo1llVGIyA7gYBOfj2itnw9pX9u69omiCb7N&#10;/bGrabpX2nyhN9n/ALQvEtTP5W5d+zeW2bhnGM1+rkkscUbzzypHFEjyzTTOqJHHGu6SWWWQjAAB&#10;LFiMDJJAr5s8eftG6Lok02m+DrWDxDfRmWKTVJ3lj0O3njk2bYBHte8XhvnidIyCrJLIGNfNHiD4&#10;vfEXxHKXuvE+oWMO+6Mdnosp0W1jiuyC1q/9n+XJPGigJH9pkkZRn5iWYt5pWjpuraro1x9r0jU9&#10;Q0q68sxG5028ubG48pzuaPz7VkbaSASucHjNe/eCP2jfEmifZ7HxZB/wk+mJ5cf23ctvr1vEvlQh&#10;vtA/dXWyNJX2zKsskj5kuQOB9l+GvE+heL9Li1nw/fR3+nySyQGQLLFLBcw4M1tdQzKrxyIGVtrg&#10;ZRldco6s29RRRRRRUD2lrLcW13Jb28l1aLOtrcyQo89ot1GI7lYJ2G6MSKoV9p+YAZzivkz4r/H8&#10;f8TTwt4FkVhgWlz4ut7ljyd326HQBGMHnEa3/mEf6wwL/qrivkGiivojw54TtvhNbaH8RvH0SS6h&#10;Ncwnw94KRoU1YSSuRPq+pRXany2s4MzxxKhKTNbrLJBIdg4H4v6VHpHxL8YWkczTrNqp1Uuw2lX1&#10;y3j1uWHGBxG1wYwfRc15rX6K/AfxJJ4h+HGlJO0sl14flm8OTyPDBCjR2CJLpywLBwyR2ctvEXYK&#10;zMrFsk726X4m+OIvAHhO810RQz6g8sVho1pc/aPJutTusvGJzAp+SKNJbhwzxh1jMYkV2WvGPhT8&#10;e9R8TeIk8OeLbfS7Z9WeVdG1GyV7GNL15Hnj0u6S7ldWV1Zbe0ZSJCyoj+dJLvHm3xh069+G/wAV&#10;rTxdoSywJqs8fia1Z0vVtG1Pzymv6bLdGXfOs7fvrqNHUCO68oKqbSfdvjXHY+K/g9Lr9slzJHFH&#10;4e8UaT8vlvsvZI4DJcxDPC2l3KzLxg85IWvB/wBmrTYLzx7dX09v5n9keH765s5y0g+y391cwaes&#10;gWNgGLW8twgDBhgk43BSNj9ozxLfa94t0nwJpYnuY9KW1aSwtI7xp77xFrKg2kBgVtk7JbvCtsUj&#10;Lq08ybju2r7P4n8TaX8Cfh7oei6fEuo6oLZ7DRoZRJBBe36/6TqutXsbSyMkAmlMzwxyk7pEhVlQ&#10;mRML4O/Gu+8b6zeeHvE0Ol2eoyW/2vRH06CW3ivBA0kuoWs5u7mVmlSMxvAsacxxyl2yAW+jvUnt&#10;kk/1r8svG/iR/F3i3X/EchkZNT1GaS0E0MFvNHpsIFtpdvNFbEpvjtkijcgsSVLMzsSx5Svqt5/C&#10;kfgn4efCnxhdvp8Gt+GV8YWPimA5ttD1rXtSuLrQPtsbyRqYFimu4LsyKVBdCHjXM8XgvjHwN4k8&#10;Caglh4hsvI88zNYX0DifT9Rggl8tprO5X/gLGORVlVWQyRruXPHUV33w/wDiFrfw81hNS0x2uLGZ&#10;411bRZJWjs9UtlOWUnDCKdBkw3CqShOCrxtJG/6DeAfG2mfEDw7b6/p0M1tmaSz1Cxn+d9P1O3jj&#10;kuLVZwFSVdsiSJKoGUZcqj7o17SiiiiiiivmL4k/tD6bpS3GjeBmg1fUmhnhl1/JOm6XcLN5I+xQ&#10;yIVvXCh2WQN5GTGwM6l4x8g674m8QeKLpr3xBrF/q1xvnkiN5cM8Nsbh/MmSytuIoIyQMRwoiDAA&#10;AAArCor0zwp8XfHvhBo49P1ya+0+JLeIaTrLSappywWkLw21tbLO3m20ahvu2ksQbagbcFUV9i/D&#10;r42+G/Hbx6bcqdA8ReWG/s+8uIGs9Qke4MQj0a9YqZpAPLdoHiST5iIxKsbyVmftG6P/AGj8O31B&#10;Ps6v4f1jT9RZniDzSW107aPJb28gBK7pLmKVwWCsI+mQtfANFFfoj4zgv/E/wKu5b7d/aVz4K0jX&#10;r/efIf7Vp1rb6/ehhNkg7oXyn3jyM5Oa+NPhJqh0j4k+DbtULmXWYNMIBQHZraNorNlwR8ouCTxn&#10;g4IOCPvrxZ8R/B3gqKY65rdvHexruXR7V1vNYmkaBriCNbCE7kEgQqk0xjiDEBpFDA181+Iv2oNU&#10;mlMXhTw9ZWdurTL9r115b26njIX7PIlnZPClu6/PuBmnU5HTBz4tqvxX+I+syJNeeMdbiaOIwhdL&#10;uv7DgKFmfMtvoot43b5iN7qWxhc4AA89JLEkkkk5JPJJPUk0lFa2la7rehvNLomsaro8s6CKeTSt&#10;QutPkmiVvMEcr2joWUMAwBOM16toX7QHxJ0UIk+pWevW8dolrFBrlhHKU8sqFuWvLA29zLNtUoXn&#10;nfcGZmDMQw9fu/ip8L/i3o0HhnxsmqeErh722ura4FyJrK11BZ3tbd7fVo4zHgwyOJmvbRIUV3ww&#10;ZElFn4TfCLVfBvjttcnurHW/Db+HruXQ/EOl3UJtruW9uYY7RZbVmZsyWpklBjMsQBXEzHgfUlFF&#10;FFFFRTQRXMM1vcRpNBPFJBNC5OyaKVDHJE5GCAwJBxXw/oPwa0Twzbw698YtdstAtctLbeGre+jf&#10;UL82lynnR3E1j5ryIyY3w6eHkCSK3nQupWuw8UftPxIRB4M0Lztu0tqPiPekRZZXWSKHTLCUOyFB&#10;G6SvdIwJIaIYyfBNW+LvxK1kwG78X6vb/ZvMMQ0iWPQRmUqT539irB5uNoK+bu287cbmz5yzNIzO&#10;7MzMSzMzEszE5JYnqTTaK09M1jV9Ene60fVNR0m4kiMElzpl9dWE7ws4kMLTWrIxXcqsVJxkA9q9&#10;Q0H48fEnQ/s8TazFrdrbRyxra69ax3vm+YzOJLjUYvKvZGUsdpe6IxhSCqgD33wp+0v4c1AQW3iz&#10;Trnw/dFNs2oWayano7NHa75JnihX7XF5kqlIoUin25XfKRuden+MutaRrPwe8S32k6pYalZzvosU&#10;VxZXUVzFJMniG0kkhWSAsA6jJZDggA5Ga+VvgNn/AIWv4UwcH/ie5Pt/wjd5kfiOK+vvjuM/CfxY&#10;f7q6G35+JbJMfrX5x0UV+nvwu0NvDnw+8KaVItzHOmkxXl3DeR+Vc295qrtq15aSwlVZTFNM8W0r&#10;uAUA5bk8n8QPjf4X8DltPtyPEeujdv03TryBbayeK5+zzQatqKiUQSrtkIgWN5AQA6orq9fJ3iT4&#10;5/EbxGPLGs/2BakRn7L4cWTTP3kbM3mfbt8l3lt2GQXAQ4Hy+vlV9f32p3U19qV5dahe3D77i8vr&#10;iW7up3AChprmdmdzgAZZjxUUM0tvLFcW80kE8EiSwzQu0U0Usbb45YpUIKspAIYHIPSvYvCHx28e&#10;eGJY0vNQfxPpgcGex1ySS4uSjTI8rW2sNm4STYrRx+Y0sSbifJYgY+zfAPxN8M/EGzVtLuvs+rRW&#10;wn1HQrklb+x/emF3U4VZ4d20iWEkAPH5gjkbYPQ6KKKKKKhurS2voXtb22t7u2lMZltrqGO4glMU&#10;qzwmSKUMGKuquuV4YAjBFeE/Ff43WvgSeXw9odnHqXihYrKaVroBtH02C43SNHdrbzLO9x5aoywg&#10;IuyVJDIdvlt8Janqd/rN/dapql1NfahfTNPdXU7bpZZWxkk4wAB8qquAoAAAAAqhRXrngfwHYPp0&#10;vjzx88+meBdNdTBAoaPUPGGoAkx6Lo6bo3Mb7WWWdGHRlRl2zTW+38b9Qj8UHwD45so4rbTPEHhR&#10;rCGzEhaWy1HQtUmGrWhBRMxxPcrFFKFUSbSwVRgV4RX17+y54g48UeFprhetr4g0+0EJ3HcBp2s3&#10;BuFXGBixUIzZzyoPzkfV2p6hbaTp2oareu6WWmWN3qN3IiPI6WljbtdXTrEmSxEak4AycYAr5B8O&#10;/tMarL4l2+I9N0y38MX96sYNtHdNeaDaySCNLh503m6WJMvOogDSHJjCcRnQ/aW8JxT22h+PdNSK&#10;WN1TSdVnty0qzwTIbnRtQHkoUMf+tieZ5cndAihhjHr3w91qL4ofCz7PfXUv2y70nUfCevzIWa5S&#10;9+xmykuTLMiq0s1vJFdkjKhn2EkqRXw78NtFbxB488KaWLe3u45Nas7m8tbkRtbT6dprHU9TilSb&#10;5HBtoZRsI+f7uDmvrP8AaU8USaT4S0/w7bvNHc+J72QzuiJ5X9k6UI5ruB5dwZHkmlttoVCGjEqs&#10;RwGT4SWumfDL4T3PjPX45Ijqqrrt6YbWOa9OnySLY+H7CEo2JDN5iyw72RVa5O8oAzDi/CP7R+qa&#10;h4xW28RWenWfhjWL2OztRE6xS+HhPMIrO5u9RuWRJolyPtjuI+8sYQL5L/YNfAv7R2uz6n8QX0ll&#10;njtvDemWFnHG87SQS3OoW66xcXsVuVURF0nhhb7xYRK27BVV8Br6M+G+r6D4Q+F2v63ruiza9pvi&#10;rxpZ+C9aso7j7K0OlwaE+preW7EHfKnnTFIw0RLbSJkKgjh/Hfwzu/DcY8Q6BLJ4i8BX8cd3pfiO&#10;2AmW2t7iUQx2mtLEB5M0cjLCXZER2IACSloI/K6K3fD3iPWfCuqQa1oN/Lp+oQKyrLGEdZYpP9ZB&#10;cQyApIjYGUcEcBhghSPvj4U/F2w+I0MthcWh03xJp1jFc39qpD2V5F5gt57zTHLNIEDmPzIpRlPM&#10;VVeX5mr2OiiiiiiivGPid8ZtD8AefpNrH/a/io2glgsEINjp8kwU2z63OHDJuRjMkMQLuoUN5KSp&#10;Kfibxh8RPFvjm4aTX9VlltBKZbbSLXNro9ptkkeEQ2MZ2s8ayvGs85kmKYV5GAFcPRXV+HPHHi7w&#10;kynw74g1HTYkmmuPscc3naZJcXEAtZbifSboPbSSGMKu+SFiNqkYKqR9a+Af2jtK1mSLTPGltb+H&#10;7+Ty44tXtmlbQ7qWW5ZVS4il3vZBUMQ8ySWSNsO7yQqFFe4+NtAHibwl4k0AwwTz6jpV5BZx3TSJ&#10;AmprCZNLnkaPkeVcrFJnBxt6EDFfldRRX6Hfs/TzT/C/RY5YPKjtbzWbe3fa6/aoG1OW7acFuDiS&#10;R4srxlMdQa/Pi4gmtZ57W5jeG4tppIJ4ZBteKaFzHLG69irAgiv1FvvHfhLTNG0/X9U1qy0rTtV0&#10;5dV01b6eNLy7s5LdLkC1s4i8k7qkqbkhV2yQBnIr578U/tP2kJntvB+gveMECw6trkhtrYTJdESM&#10;uk2hMksLwj92z3MLhm+aMbCr+G698aviVr/mpL4lutMtnuvtcVroKx6OLchXRLdL6yC3bxKrsNk1&#10;w4bCs25lUjzW9v73U7qa+1K9u9Qvbhg9xeXtxLdXc7hdoeW4nZnY4AGWYmqdFXLK/vdMuob7Tb27&#10;0+9t2L295ZXEtrdwOV2l4riBldTgkZVga9N8P/Gz4k+HmjSPxDPq9sk73D2evqNXFwzxCLy5L+f/&#10;AExUXCsscdyihskAbn3e6aF+0T4Z8S2F3oHxA0eXSbfUrCWwvb/TXu7zS7mG6s5Y9R8+CDF5bK/y&#10;xxCAztlzudAu88zpHwXkt/FXhLxZ8P8AXtP8X+E7TxToF1cypeWaanpcFrqEd9dG82lIpfJiVGkC&#10;bJtzBRb8Fq+0aKKKKKKKztX1fTdA0291nWLyKw0zT4ftF3dzFtkUW4RoAqAszO5WONIwXdyERWYg&#10;H4s8eftGa7rPn6f4Njk8O6XIjRtqMyQv4guY5IHhmUOpkitQd4KtAWmVkV0nTJWvF9A8LeLPHeo3&#10;Q0XTtQ12+eVrnUbx3BRZ7ovOZtS1S9ZYkeYrIymaUNIwONxzX0n4V/Zm02eAXXiXxUb1s3dtPaeF&#10;jAtta31nfPazRHVr1ZTKU8to5ojaRMkoZN3yZb3fS/hN8NdHSZLPwbokizSLI39qW7646lQVVYpd&#10;ca5dF55WNgCeSCQCO/jiigjighjjiht4xFDDHGsccMajCpFGmFUDsAOKfR7dvSsjVtA0DXTEdc0T&#10;SNZaAFIDqum2eoGFTkkQ/a0faD32kdTXm2vfAn4a679pkXRG0S8uZEc3ehXc1j5JTAKW2nP5ljGr&#10;AYYLbepBDHNfMXxE+AviHwfDNq+iyS+I/D8EM93dzRwpDqWkwxS8m7s1kYzRpEQz3EIwAsjSRwoo&#10;Y4fxkih0rXdB8IwIIm8F+DtA0O+8mGO2s7nVpYDq9/qNrDGeftH2lJJJGUO8m4tk/Ofo39mnRPsH&#10;gm/1mW0SG417WZ2huhLve70vTI1s7UNGrkKI7o3oUMiucknKFKy/2odGNx4e8Na8sj/8SrV7vTXt&#10;1g3K0WtWon+1S3AYbPLeyRANhDeaPmXaA3xPRX0h+zp4X8/X77x3qUosdF8JWl2EvZ3NtaS6jeWT&#10;xXJluJozEYbW0aWS5xMjRs9uxBRmrK+MXxiufHE8mg6DLNa+EbaUbiRJDP4hnhk3x3d3G2GS2RgG&#10;t7dgDkCWUeYESHwSiiiiut8IeNPEHgjU49U0C/ktz5kLXti7O2napFCWAttRtVIWRdryBW4dNxaN&#10;kfDD9HPAvjLTfHnhyz8RafG9uJ5JLa8spJI5ZdO1G22i5tJJI+GADJJGxClo3jZkQsVHX0UUUUV5&#10;P8avF83g7wFqN1ZtNHqerypoGm3EO9TaT38Lvc3XnRSRvE8dvFO0MqFis3lkqVzj836K+jfBP7Of&#10;iPxFajUfEd2/ha3keE2tjLZC81a6hYB3eW282MW2QdiLIWk3A7olAUv1eg2egeDvh14k+J3gbw/P&#10;/aFlqE1j4a13xVdrquoz6TNfw6Leapb2FjDbwWxBknjVcbyFk8xmjPlv8wa5r+s+Jb+TVNd1K61W&#10;+lyvn3Upfy42lacW9rF9yKIM7lIolVF3HaoHFeg/EPzvEGheB/HoWKX+0tETwz4guluptRv38UeG&#10;ZGtHvNfuygCz31n9nuIUlcysisSGVRI/ktfY37K91cvaeNrJ55msrafw/dQ2xdjBDc3kd5DdTRxj&#10;gPKkEKuw5IjUH7oqP9qmaRYfA0KzSiKWXxJNLAGZYXkgWwS3laMcFlEkiqTkqCcY3HPyLb3FxZ3E&#10;F5ZzzWl3aTRXNtc20skFxbXEEglguLeeIhkdGAZHUgggEHNff/xN8C2fxm8NaDrHhbWrMz2huLrR&#10;rqZpl0m+sdSMaX1vdFI3nhlRoFK5TcjI8UkYZi0W5o/gTV7T4Ry+AdTutO1HWG0HX9KjujPd3Glr&#10;cXk1y+jMs1xEsoS3EluAfJzGU+RSqrnjfgF8PPEvgiHxNc+J7CDT59Vk0mGztxdWV7ciKwW4e4me&#10;WxaSNUczoqqJSxKEsowhNOw+BmqXPxKv/HXiDX4DaReLG8Q6RZWAnu7y6hi1CS80+11C5vURbdYQ&#10;tshjiWYMgaNWj2o1eGftCanaal8RboWmqLqS6dpljpk0aRxLFpd3bSSyXOlxzQ/60o7mSRmO5JHe&#10;E48rA4b4Z3V1Z/ELwVLaSvDK/ibR7VmjOGa2vr5LK9iJ5+WSGSRH/wBkmv0b8Z313png/wAValYy&#10;tb3un+G9cvrOdMF4Lq00yWe2mRXBHysqsMjtX5V1teHtCv8AxNremaBpUZkvtVvIrSHKTvHCJDmW&#10;6ufsySOIYUDTTOEOyNWcjCmun+J+t2mt+M9VbTCBoekC38O+H4Irz7bZW+j6FANOtv7NlztEEzJJ&#10;coq5GZScsxLH1b4I634l8WXl94C1WWz8R+EU0G6urvSPEZuLjyILNYbDTLXSb4LJJb+XO1rsXlIU&#10;V3hVZQpOpo/wZ8K+O9O8QPpZ1TwT4s0PVJtI1Lw3d6jZ67penXdsAY3iOFvXtbkZ8q4kmI3rLsEq&#10;Rjd89eK/CWu+C9Xn0XXrQ21zES8MyFns9Qti22K9sLggeZE+ODgMpBV1R1ZRzNfQn7OPiS70vx0f&#10;D6J5tl4psriK4jHlIYbvRrOfVbO93NGzttjW4hMauinzd7bjGor70oooooor4t+NnxqOrG88G+EL&#10;rGkDfba5rVtIM6sfuTaZp8qdLTqs0qn9+cop8jJn+WaKKKKUEqQQSCDkEcEEdCDX2f8ACH4kv8Qd&#10;H1P4a+L7mZtRvNB1KwstZW4hjvtW0ye0azu7aVrjO++hidpElCP5sau8o3xvJL8keIdCv/DWt6no&#10;GqR+XfaVdy2k+FlSOUIcxXNv56ozRTIVlhdkG5GVscisatPRtLuNb1bS9GtGiW71bUbHTLZ7gusE&#10;c9/cpaxPO0aswQM4LEKSBk4PSv1N1jRrfVtA1Tw/kWVrqej32jbraCIC0t72yax3W9uNqfu1fKoN&#10;o4xxX5YWF7e6HqllqNtm31LR9Qt72386FXMF7p9yJ4fNgnBB2yINyOMHoRX0P8U/h/qvjD4labd+&#10;ELeXUbLxzoema/b6m9vNbaRbwRwpY3V1LdunyxpELa4myvmbp0UIXkjRvTPC37NPhXT1im8U3974&#10;iux5hks7d30rSArwhFjYWzfanaN9zLKtxGG+XdEAGDev6f8ADjwDpcVtDaeDvDii0AEE1xpNle3y&#10;lX3q8moXqSTu4J4d5C3bOAK7UnJLH5mP8R5ZuOCWNFBHYgEcehz9Otc7qHhHwlq91Lfar4X8O6ne&#10;zACa81DRNMvLqTauxfMubiJ3O1QAuWzjkGvIdf8A2cPAGpxsdGOqeG7lYHSE2l5LqVkZycpcXVrq&#10;pklfbkApFcRAgdc8181+OPgf408GR3N+kCa9ocHnStqelLI0tvaRlmWfUdOf95DiNfMlZDJHGMhp&#10;e9c94J+J/i7wFLjRr5bjTizvNompCW60mV3Rk80QI6PE4Zg5a3kQsVUPvUFT9w/Df4teHviJbPFE&#10;E0XXoZJBPoF1eR3FxJbgl4rvT7kpF9oj2D95tjV42DBkCmN5PVKKKKKGZURnkZUSNSzu7AIigZZm&#10;ZjgADkn2JJxXyj8Rf2jBYXV5ovgSGzvHhEltL4nuSbizExheKVtHs1wspify3iuZmaFyjAQyxlXb&#10;5WeTxJ401tAz6r4k1/UHKRh2uNQvpwimTagO4iONATgYREBPyqOPoHwj+zZfXtx/xWOvWumNHBZX&#10;k+h6NJDfayltemeJDe3Mv7m2/eQssUiJcJKUlUFSmT77oXwQ+GuhfZ3Tw7Fqt1BE8T3Wuyy6qbjz&#10;cgyXGnzH7GXGcBktkxgFcHmvStP0vTNHtRZaTp1hpdiJWmFnp9nb2NoJZABJKtvaqqbyAMkDJxV+&#10;iqOo6ZpusWn2DV9OsNUsvMSX7HqFpb31r5sYOyT7Pcq6FlBIDEZGTXBat8HvhprDRvdeEdMtnjia&#10;KNtJ8/RFUOxYSSQ6PJBHI4J+V5UbA4OQNtfOvjr9m2/0m2u9U8Gahca5b26CU6JexR/2yYY41877&#10;HdWwWK6k3b3EQhibbhEEkm0PwXiG1m8O/BrwZpN1b3C3Pi/xRq/jIG4ia0extdMsE0O0txDIC0yX&#10;UUsd3FPlBtbAVwVkrtf2YNIkuPFPiDWilu9tpehpYlpArTxXur3qy20tuGBx+6tbhXcEEBgvRjX0&#10;n8YtLuNX+GXi+zgkjiki01NTYzGQK0Oh3ketXMX7oMdzx27LECNu8ruKr8w/NGivQfhh4Tbxp410&#10;TR5IDcacLlL/AFoN9oWL+x7FxNeRTTWpV4/OG22SRWBDyJhgSK+k/jX8a20g3Xg7wbeA6sVkttd1&#10;u3YE6TkGObTNPmH/AC9gZEs6k+RnahFwCYPiuiiiitHSdW1LQtQtdW0i9uNO1GykMtteWshjmiZk&#10;MUi5HBV0LJIjZV1JVgVJB/Q34UfFKw+IultHcfZ7LxPp8QbVdLjyqSwl/LTU9NSVmd7ckqsg3ExO&#10;wR/laJ5PWqKKKKKy9c1WLQtF1fWriN5YNJ0u+1OeKLaJZYrC1e7eKLzMKWYKQuWAyeor8qNRv7vV&#10;b++1O/l+0X2o3dzf3k+yOPzbq7mNxcS7IgqDc7E7VAAzgADFUq9j+HPwY8R/ECFdU86HRPDvnTQj&#10;VruF55buSFGEn9maerRmZVkCxvI8kcYO8KzvG8Y9d8H/AA18HQeJ/Feh6No7eMtV8IaDCJdb8Saj&#10;YSeGB40uIHFrpS+HNPUSNbsRKLgzzTGGSFoiocJI/wA4eMfHnibx3fR33iK/+0C389bGyhjS20/T&#10;4p5jM8VrbR9TyqGaQvK6oivI+xcdPHJH4j+Ec1u0hfUvhz4hF5AsrRQpH4W8WultcQ2aRfPPINSR&#10;JJmlQbFdQshB2Dyevbv2e9RubH4naTbQNGsWsWOr6beh0Ry1tHp76uixM33G861hO4c4BHQmvqb4&#10;+tOPhX4h8lIpI2m0VbpncxvDB/bluyvCvG9zIIkK/wB0se1fnXX3P8P9Mj+JfwHh8JnXJoLlJX0m&#10;9v5bafUJNPOmeIE1mysxDNJD5iLaC3SMLLtRSqj7m0dN8GPh34o+Hdpr1hrup6Xe2Wo3Fld6fbaV&#10;cXs8drcpHJBqM8q3dvBtaVRbAFC2RGAcYGfPvh/8GNf8LfFm41qaAW3hbSH1q50O8S5s7w6hFfwP&#10;YWGnTIJI54pI4Llmlka32F4WQZV1eul+KPwb1j4j+MtO1ePVdN0nRbXRINKuZH+1Xmp+dBc3d75l&#10;vYKkcRVjNHGd10CBubnAQ8P+0lPa6NoPgTwbpt3HHZWKTTHSAbee4S10qyi0vRbu5mcm4jCo9zHH&#10;xsmPmEktEMfI1fq94an1O68OaBca1HLFrFxomlT6rFNALWaLU5rCOS/jltQq+WwmLAxhRtORgYxX&#10;5p/EQsfH3jjeSWXxd4jTklsCPWJkVQT2AGB9K42vU/iEy6RpHgTwRtAu/DuhSavrW6zlsLy31zxf&#10;ImszabfRSD55LS2+yxeZkk5KnaV2JP8ACPxJ4psPE+k+GtFma70rxHqUVjq+iXVlJq+lTWV4ot9T&#10;v59LDL/qbZWmlkSRMpFiRjCGB9q1L4TeDfEXj7X/AAnLol/4K1NdEuPEWh3uhava6loGq2U+oPZp&#10;f3ek3kCy2jxzuiGxgkSPajqjIojll8K+Ivwq8RfDieB78w6jo99LLFY61YpMLdpFkfyrS+jlUG3u&#10;WiTzfK3OhBIjkk8uTb5hXW+BPEh8IeLvD/iL94YtO1CN71YYo555NNuAbTU4reKV0UyNbvKse51A&#10;Yg5HUfqZjJGCMHHI5BB9KSiiiiivBPjH8YoPBNrJoGgTRXHi65iUu22OaDw9bTJuS7u0bKtdOpDW&#10;9uwI2kSygJ5cc3wPNNLcSyzzyyTzzyPNNNM7STSzSMXllllckszEksxOSeTUVFFFFfR3wR+Ltz4b&#10;1C08KeI7+M+F76Ux2l7qE8gHh+6ZMQBJ23KtpK4CSI+2OJm87ciiXfyvxw8HS+E/HWoTxRyf2T4j&#10;kl1zTpnDMolupd+qWPmLFFGGhuGYrEhYpC8O9yzEnxuiv02+E+iXHh/4c+FNMumf7SNNN7LHJE8E&#10;tu+r3Mmsm1lhc7g0X2jynHdlJwM4r4N+LOlzaR8SPGVrPIkzza5daorxmQr5WuEa1BGxkAJdI7hU&#10;kwMbgcEjBPpnifSbrx78LfhPq+kWtte+ILC5n8By6dpVvHPezJbQSf2f9vuFcyReTb2P2lo5hsUX&#10;LSjy4z83aeDv2ZbYW9pf+NtVuTcvHFNNoekeTDHbSeZvNrdaqfNMwMYCSiCOMhiwSVgA59y0v4Uf&#10;DfR4ZLe18G6HKkjiRm1W0GuTbwuzEdxrRuHRexRGC55xmu8gtre0ghtbWCG2treMR29tbxJDBDGp&#10;3COGGMAIvsoqaisnVdA0LXliXW9F0nWFgx5K6rp1nfiDqP3X2tG2YycY9T615dr3wC+G2tmV49Ku&#10;dBuZ7r7VJc6FeyWwwwbfbRWN4J7SKIswOyG3TbtAUqu5T88+M/2cfFOhRve+GrlPFVikTTS26RLY&#10;axCq+bI/lWbuyXKqiRqphl82SRtqW+Bk+OaN4h8V+BtUnk0i/wBS0DUreZ7a+tsNF+/tmaJ7XU9N&#10;ulMbmNiw8ueI7W5wCK+yfhn8fNM8XXFroXiaCDRPEV3PLFaz2wZNB1B2cG0toXuJJJYbhwSixSMy&#10;OyDbJ5kixV9D0UUUUVT1LULPSNPvNV1KdLSw061nvLy4bcywwQR+bK+2MMzYGcKqlieACxwfzt+K&#10;nxV1P4i6iI4xNp/hmwmLaVpBkyZZFDINV1NUJRrllYqqjKQoTGhJMskvR/CD4M3PjiSPXtfWey8J&#10;wO4jCEw3evTxEqYLN2HyW6OCJ7juQYo/n3yQ+ifHjV9V8CaNongXwpYWvh7wjq2mzrLd6fIFur5r&#10;WUR32lM+4yqpR4Jbqd/nufMKtIR5yvT/AGZvGkcMup+Br2ba127axoW8qFedIgmq2Qd3J3GNI54o&#10;0j6JOzNkgH7DooooorD8T+ItN8JaBqXiHVzMun6ZAssywRmaeV5pVtra3gTI+eWV0iUsQgLAsyqG&#10;Yfl9cy6n4s8RTziFbjWPEmsySrb24EaTalrF8WEEAlbCq0sm1Nz4HGTX058atZ/4QPwl4H+G2g3z&#10;217YW9hquo3emifSpSultts73bB8u67vlmvTtlLpLCHbJZXPf+BPF+j/ABu8E6l4T8UyRrrgtUh1&#10;a3tZDaXF1BBNHLY+ILBQNoKTbDIgDIsqgOgilRD8XeK/Cus+DNbu9B1y38i6tzuilTLWt9aOzCDU&#10;LGUgb4pADgkAqQyOEkRlXoPhv8ONW+JGrXFhYXEFhZ6dDDc6nqVzDcSxW8U9wIY4IUgGHuHHmSRR&#10;SSRqyxyHeuOfYPjNq+l+AtB0/wCEfg1UtrZ7ePUfFVwGtp768aRla1g1C5jO9bify1uLkGOM+SLd&#10;I8W7GOvlqiiitzSPDXiHX/NOh6FrGsCB40nfTNNu76O3aYExLcSWyMI921tu8jOD6GvUtO/Z6+J1&#10;9di3utKsNGiKyFr7UdZ06a0QouVQro73cxLHgFYiPUgc112m/su+KpblV1fxF4esbPaS8+nDUdUu&#10;VOPlVbS5is1PufPGPQ17F8OPgvqXw7106paeOZb3T7iGSDU9H/sP7JDqUYjb7G0rteTBHhdvMSRY&#10;ywG+MHbI+feqKKKKK4vx34F0n4haRbaJrVzqVra2upwaoj6XLbQztPb2s1oiO11FMhTbOxPyg5xy&#10;ACD5P/wzD4Bycav4vxjjN/ov3vX/AI8O3eut8KfA7wD4SvbbUrazvdW1OyuVu7O+1m7F09nMoxG0&#10;NrapBbFo2+eN3hZ0bDqwZVIx/j14+1Hwd4dg0zT9PWZ/FtprWmSanLNMi6UiW8UMnkxwAbppI55D&#10;CxlXYU3bZOVra+G+oaH48+E9lpEEl4tsnhxfBWtoirb3drdQ6Kmn3/2aR1kjJaORZoZNrjDJvUMG&#10;RfzuvrO5068vNOvYmgvbG6ns7uFipaG6tZTBcRMUJBKurAkHFfS3gfwddQ/Cy8XxPpt5LpPjrxRo&#10;FjpguDFCPCiXatp2neP7WGdizedczwW7xKIHltwp8xoJBnxfx34A1/4faqum61Ejw3CNLpup2u97&#10;DUoUwJTDI4UiSMkLLE4DLkHmN43f6M/ZXhuFtvHFy0Eq2k8/h2CG4MbiGW4tI76S4gimI2lo0mjM&#10;ig5AdCR8wz7l8TvAcPxA8K3OiiSC31OGWK+0a+uRN5FrqEIxicW53GOaNpIXO1wobzBG7oor82tW&#10;0nUtC1C60nV7K407UbKQRXNndRmOaJmQSxtg8FXQq8brlXUhlJUgnpvDHxF8a+DLe4s/DevT6faX&#10;UizS2zW9jf24lClfNig1GKZY2YffaNVLYXdnauOwm+P/AMUpYreNNetrd4UdJJ4dF0Zpbss24SXA&#10;ngdAQPlHlIgx1BPNNh+PnxUjmilk8SRXCRyRu9vNomgrDOqtuMUpt7aOQKw4Ox1bHRgcGq+rfHL4&#10;naql1A3iRrC2u1CmDS7DT7B4UGDi1v4ojdxnI+8Ljd1GccV5FX1/+zx8Mbu2uI/iBrts1srWsi+F&#10;raYyxzul5C0NxrcsSlQI3hZo7YSbhIrtLtAEEj/S3jGwu9W8JeKdLsYfOvdS8Oa3p9nEGSMS3V3p&#10;ktvbxeZKQq7nZQWYgDPNflpaWd3qFzDZWFpc3t5cuIre0s4JLm5nlbpHFBCCzMcfdUGvsT4cfDZP&#10;BGreH9O1BBc+OfE+n61ealdWc9u8vgLwxDpUlmZ9MmWQgX817PaQ/axFIm0TRRfIryTfK3izwnrf&#10;grW7nQdethb3duBJFLGTJaX9pISIL+wnIHmRSYIBIDKwZHVJEdF+v/2ZfD5sPCereIZUnjm8Qaos&#10;EG94mtp9M0VGghuII0G9WNzNdxyF252JhVAy/E+HvinNd/HHUJfCljJqWgeNL/RtIvYTbTRXc8Ol&#10;2Ysk8RxkLLJEtqvnXDKUVWtt3nJHJ+8i+q/EfhTw74vsv7P8R6Va6pbBg8fnCSKe3bcrlrS8gKTQ&#10;k7QrGORcj5WypKnyO+/Zw+HF1eLdW413TIAIv+JdY6oslm3lgByz6jFcXP7zq+LgdflC10+hfBvw&#10;N4Z13RPEWg2d/p2oaLFeoCuo3NxDqZvbBtOlm1GK+MvzBHdlFsYUy3KlcKPVKKKKKKztX05tW0y8&#10;0xNR1LSDewtbnUdIlt4dSt43I81rOe5jmWN2XMe8R7k3bo2VwrDwNv2YvAW2Tbq/i8MUIjJvdGZU&#10;cj5WdFsBuAOMjcufUda4+f8AZWYJK1v44DPskaCObw4yoZNhaGOa4jvWIBOAzrGSOSEPQ8Jqn7N3&#10;xFsLYz2h0DW5POWMWWm6lLDdCNlJM5OsQ2sO1cAMBMWywwp5I8f1/wALeI/C9x9m8QaJqOkyNNcW&#10;8T3drIltdSWjhLg2F4AYbhFLL+8gkZSGUgkEE8/RRVi2ubizube8s7ia2urWaO5tri3kaKe3uIHE&#10;kM0MkZBVlYBlYdCAR0r7l1Hw1oXx+8A6P4kge003xfb2LWv26IIq22q2gIvtF1OCGWeQWckxM9qJ&#10;GaeOOSOYD95JHJ8Qajp95pOoX+l38XkX2mXt1p99AJIpRDd2c5trmESwMyPtdSNyMQcZBI5r6w+C&#10;/gLS/B+jH4s+Nrl9MNtbXM2kQXSzWyafp88TWR1S4j4kmmuw7RWkCoQUdWQSySxeVxN38dNR1L4n&#10;6F4nDSad4Y0q6l0tNOf7U27w/qM/l6neahbWspEly0eycIpZFkhhAWTy9z898dvCM/hbx9qd0Fkb&#10;TvE0s+vWU7iZsXN3OW1azkleNE8yO5Lv5aM+2GSEs25iB9Ffs7eNo9d8LHwveXO/WPDOY4EmmaSe&#10;50KWTdZyxmZixW2ZjbbUG2KMQrxuUV9D0UUUUV5/8UPGkfgXwbqOs5/4mM2NN0VdhYSaveRObd3G&#10;0grCqSTsJNoYIyg7mAPw78LfiH4w8I6zZaV4fI1Oz1rVrKGfw5cvDHbajd3LiyjFtdz/APHrM4dV&#10;89WCkrGZlkSMLX1L8VPgdpfjFLjWvDSWejeKXuJbm6Z/Mh07XTO26f7ckQYRT7syLcRx5kdnWYOX&#10;EkXw5PBrPhbWWhmW80fXdHvFJAZre7sru3YPHJHIhznOGR1JBBDKSpBr9BPhH8T7D4gaLHbTzGPx&#10;VpdpCutWkohjN3sAhOtWYgCq0MzYMiIi+TI3lldhieX1yiiiviL47fFy18SH/hDvC9y8ui2dx5ms&#10;arBMRbazdwnEVnaLEQJLSFvnMrErLKFaMbIkkl8w+Hnwt8R/ES4ZtPjWy0S1uo7bUtduhm2tmZPO&#10;eC0hBDXM4jw3lRnC7k814lkRj9T+N9M/4Ux8N7qf4bWKWN3LqOjw63rdysN/qH2URtb/ANpXLXmU&#10;Zmn8qJY1iMUZuJGiijLEj5z+DfxAufC3juO51a/mfTPFEw0/xBc3t25QXF5PvtNcvJrqaOPfDOxM&#10;tzOWKQyXBALNX6I0UUUUUMyIrSOyxois7uxAVEALMzMeAAOpOO5JxX5ofFfxoPHXjTUdWgfdpVoB&#10;pOh4QLnSrKRzHcEtFDIftEry3O2Zd6eb5ZJCCvcNHWf4W/AK91kNHZeI/HE0J0+dYWFzFFrMPl6d&#10;HHf6e+5Xj0+O41C2aSRRFLIVK+ZlX0/gR8X7aa2sPAfiW5eHUIXNt4c1a4nd49QjkcmDRruWckxz&#10;xk+XaHOyRNsICSJGJ/E/i78ML7wDrc93a25fwnqt5M+i3UInkhsTKWmTQ7x52dxLCoYRPI5M0a+Y&#10;CWEqR+feGfDmp+Ltd07w7o6wtqGpSvHD9pmWC3ijhha6ubmeVskJFCjyMEVnIXCK7kKfrjXbTS/2&#10;e/h/f22hahLeeL/FU8drDqc8UcbSPaK2+/i07zSIorOGWTysNKRPLH5m+M4X4oooorR03SdV1m4+&#10;yaRpmoardeWZTbabZ3N9ceUh2tJ5FqrttBIBbGBxmvR7H4IfFC/gt7qLwpcQwzqHH27UNI0+eNdx&#10;U/aLK9uEnjPGdrxBschSCK7uH9mDxs00a3Gt+FY7fzFWaaC61eeVI93zvDBJZRByBkhWkTJ4yOte&#10;g6H+zhqHhvWtO13R/iE0N9plzFcwSHww6BiDiW3mSLUxuilQmKVNw3IzKRg19SfX37YooooorM1v&#10;SrXXtH1TRL4yLaavp95p1w0JiE6Q3sDQSSQPOjoJEDFoyUbDAHBxXgv/AAzF4BH3tX8X+h/4mGij&#10;68/YDj9f6Vp6V+zj8OdOnea7TW9cRojGtrquprFBE/mK4uEOjRWkhcBSmHkZCrHK7tpHoPjrxAfh&#10;/wCBdW1vStNtJBolnY22n6cB9ksIVuLyHSrVBFbgYhg81WEMezKpsDJncPKv2ePGFlr1n4qsbkRW&#10;/iK58Rah4s1GNGRY79NbdFlubKGR2kVYXQRSrtKoGiJctJgfMHxe0FvDvxF8T2nztBd376zayNbi&#10;2RoNaA1IxQoGYMkEkkluHB+Yxk4U/KO4+Bnh7Vpk8ceI49NudS0i18G67o8mlxRSH/hKLy9t1nHh&#10;+F44ZJDuWMGT7I6zKzQjlZCrcr48+Fup+GbVPE+iLcax4D1KDT9R0vWiqi6tLLV0E1hBrVqoVopB&#10;uSMziMRMzIP3cknkro/s/WF3efFDRbi2iMkOlWes6hfvujXyLR9Kl01JdrkFsz3EMe1Mn5t2MAkf&#10;fOv6JYeJNG1LQdUiEtlqtnNaTjZC0kfmqRFcweerqs0L7ZYZCh2OquOVr80vHfgjVfAWv3Wiagsk&#10;8CSM2m6qLWe2tNWtCiSpcW3m5BdVdUnRHcRybk3NgMc7w14v8S+D7tr7w1rF3pU8gCzrCY5rS6Ai&#10;eKP7ZYXKvBNsErmPzY22MSybWwR6CPj98UxAYf8AhIYDIX3C6Oi6L9oC/wDPMKLfysfWPPvVf/hf&#10;HxX/AOhq/wDKH4b/APkOrl5+0F8ULkxmDWrPThHEEdbPRtLYTuP+W8pv4pyH/wBwqPQCvI9Q1HUN&#10;Vu5r/Vb681K/n8v7Re391NeXc3lRLBF5lxcFnbYiqi5JwoAHAFev/BX4ZSeOddXUdUtrgeFdHkWW&#10;9lAVIdTvo8SW+jJLIMMGyHutgJWL5S0bSxtX6F1+XfxGSRPiB43Eqsjv4s8QzYIIyk+qyzRMAecM&#10;rKw9jXpnhL4XazoelReN/EGm2sepjV9H03wX4P15zYPrmv6hq0VjbS6pbyvDIIYtzzpbZVpRG0km&#10;22T99R+OngbXfD3i3VPEVwt1eaD4j1GS5sdVllFwI7q4iFxLpVyw5hMRDrao4+aFBsLGOUJvfs0a&#10;ANQ8Z6hrstuJIPD2kuIJzMY2ttU1djaWxEKMpk3WyXqnKso4JAbZXYfHP4lyaD458KL4bnb+3fBi&#10;6nLqa3NuX0+QeIrW0kXTZVYqZQ1vHmUpjbvTy5BKh8v6dtFg8TeHrB9e0OJI9V03Tr3UNA1a2S9i&#10;tbiaKO7awu4L2MB2gkwp8yJcMmSqngeT6p+zt8NNQWEWtnquhGNpGkfS9Wnla4DhQqzDWxeKAmDt&#10;8tUPJ3E/LiEfs4/DcWUdp5etmeO7Fy2pnVf9NlhAwbCRBGLbyT1JS3EvpIOh95ooooopcc49/T+h&#10;r5+1L9nPwdq+o3uq6hrvi64vtSvLi/vpxd6DF591dzm4uHEcOnLGm5mYgIoVegUDFcfffssafJO7&#10;ab4zvLW1LN5UF9osWoXCJvJQPdW9zbIxC7VP7lckFhgEKOG1X9mXxtafa5NM1Tw9q0MIZrWIz3mn&#10;6jeqOVQW80LQRu3YPdbfVxXlHiL4ceOfCcTXGu+GtRtLWOCOeW/iSLUdOt45bj7LH9p1LTXmgicy&#10;EKEkkV8sny4dc8PRRRX2h8LNU0j4veArv4feLwJ7/wAPQ2i2VzH9jgv/AOzIl+z6dqOntgsJ7TH2&#10;aeTysMjRea0hmcH5i8d+C9R8BeI7zw/qEiXIjRLmwvo42jj1DTp8/ZrtI3yVJ2skiBmCyK6q7hQz&#10;en/BP4S3Xi3ULTxRrUIh8K6ZeRzwx3FvFMPEd3aTbjYpBcqyPZq67LuRkKt80KfMZHh1fjd8YJ9a&#10;1WPw94Q1eSPQ9HuYZ7nUdOk8r+1NasbkTwS2t7A2ZLa1dEaB02q8oMo8xVgkDPjkLfxboHgT4paa&#10;GFvrGnf2HqcPnB4bC/tnlu47KNZY4pZGSb7fDJNt8tvKRlChgX0v2aPGa2Oq6h4IvJMW+teZqmkH&#10;B+XVbO2xf2+Ioix8+1QSb5JlVBblUBeavtKiiiiiql/f2mlWF7qeoTC3sNOtLm/vLgpLIILS1hM8&#10;8pigDO21VJ2opPYAk4r83JPin4pi8eal490y7ayvdRvvNksGZZbGbTIoxbWej6hDAsK3EcVuqQ+Y&#10;UVyVEoZZsOPszXvh1pvxW8LaFqXimw/sHxbJoVtKt/p6TJcadc3dsLg2F7aXqo0kUcrZe1mO+JvM&#10;SOZSzSN8IeK/CWt+C9YuNE160a3uImLQ3CB2s9Qts4ivdPuGAEkT+uAykFHVJFZB9X/A74yNrP2b&#10;wV4ruZJdXVXTRNZuZmkbVYwN/wDZ2oSSZP2lQD5UpOJl+RsTAGb6ioooor4p/aI+JLanqDeBNHuJ&#10;U0/SZw3iCaC6ia31PUQElg08rBklLJ8+ajvzcZDRq1urNzfwa+Ds/ja4i8QeIIZrfwjayny0JeGX&#10;xDPDJse2tXGGW1RwUuJ1IJIMUZ3iR4fvWCCC2gitbWKG2traGO3t7e3jWKCCCJQkUMMSAKqqoCqq&#10;gBQAAOgrkfiB4K0/x94avNAvXMEhYXenXqgF9P1OFCtpdbCDvUhmjlTq0bMFKsVcfmrf2WteEtck&#10;s7yO50jXdEvYnO1vLuLS7gYXFtcwTxkg/wAEsUqMQylWUkEE/oN8K/ippnxH05kkSHT/ABLp8AbV&#10;9JjdhG8W4R/2npfmlna3Z2VWVmLwuQkhYNHJL6vRRRWdq+r6boWm3usaxeRWGm6fCbi7vJyfLiTf&#10;5aDagZmd3IjjRAzO7BEUuwU/n18W/ipcfEbUbaGxS+0/w1poJs9NuZoS11e7nDatdxQDasnlMsSR&#10;mSRYgGKMPNkz6n+zn8N5JJ1+IeqxwG2jS8tfDds5mMz3Qf7Jeay2wiMIgE1tErhyzF32oY4nf6A+&#10;IXw10D4hacbbUI1tNUhiI0zXIIEa9s2Xc0cbltpmt9zkvbs4B52sjkOPgDVNM8WfC7xYkMrS6Rr2&#10;jzrd2F/asXt7qBi0cV9YyyqFntp1DoyumCN8MyBhJGPsCw/4Rr9obwAn9pLa6f4l0tmimlsyJbvQ&#10;NWdQEu4IJWEjWV4qBzC7FXCtGJDNAJU1PhD4auvhn4M8Rx+KWt7Q2Wt6vq19dwR3E8A0qx02FVvI&#10;ZI4/MljMcTzoEQthtjKsyvGvwf4h12/8T63qev6pIZL7VbuW7mw8zxwhziG1tzcO7CGGMLFChY7U&#10;VVBwBWLRWro2jap4h1K10jRrKfUNSvJBHb21umXYn7zyOcKkaD5pJXIVFBZyFBI+3fAP7Pfhrw6s&#10;N/4oa38UauURvs0sB/sKydoQJI0tJs/airlwstwoVhtIgjZd1fQcMcUEcUMMUcMMMaxRRRIscUSR&#10;gBY0iXhVAAAAwAOAKfXh/i/4/eBvDEktnp88ninUY42YLoskEmlpL5STQR3GslvKIcPgtarMUKsr&#10;hWXafNP+Gqhg/wDFBHd2P/CU/KPqv9nZJ+hH0rvvBX7QvhPxPcxadrUD+Er+UTGKW/vbebRpBGAV&#10;ibV2EHlyMASBLCqZUKJGdlU++0UUUUUUVla1oWj+I9Pm0rXdMs9UsJg++3u4lkCM8TwefbScNFKq&#10;ORHPEyyITlHB5FPwx4U8PeDtOfS/DmnrptjLdyX0kAuLy7aS6kiSGSZ5b6SSTJSNBjdgAcAZOeYs&#10;fhL4JsfFep+M/wCzWvNXv79dSRb+UXVlpuos5muL3TrVhxLJM3nl5mkKOB5PlDimfGDTNa1n4d+I&#10;dP0G3W9v5obV2sPscV9cXtpBexT3UVkkrKonVB5sbKkkhKhYl81kdM7wV9v+I/gU2nxO8J+TfQXM&#10;2nXMGr6ZcafLqPl2MfleIbS2uIontZXSd4/NtmAEiSNEYlYRpR+Hvw31L4ZeIdVg0y7Os+D/ABBB&#10;C+6cpHq+iapYtIbb7UpeOGW3khdo5JreMytKYgYY4UkkPtVcD43+GfhHx/FGddspUvoEWC21nTpV&#10;tNVtoBOJ2gEzpJHIhO5Qk8Uirvdo1Rm3V80at+y74igkiXRfE2i38TxFpX1W2vtHlR95AWGOzF8J&#10;FwMliy4OQF71kf8ADMXj7/oLeED/ANv+s/1sKP8AhmLx9/0FfCP/AIMNY/8AkCpU/Zh8c74/O1rw&#10;kkRYCR0vNXldUJwxVGskBIH8JcfUV7P4M/Z48J+GroX+t3D+LbyFpRDDf2MFro8anaqvLpJabzZV&#10;AcfvZmj+bIjDqGH0BXL+MrfxBfaDeaX4YaG31TVkfTl1O4nmgh0W2uIX+1arutWWcyogKWvkhmE7&#10;xs4EayEYHw++F/hv4eWjf2ZE93rNzaR2+pa5dZ+1Xaqwmkit4cslvA0gDeVHyQsfmvK0avXlXwws&#10;/irrvxFvPG/jKyn0ayt9K1HQWiutMtLMS232xb200Wxt5NtyIYpJvPS9KyCQRmNpXJJH0Fr/AIb0&#10;HxRYvp2v6VaapaNv2pdRgvA7xmJp7SdMSQy7WIEkLKwzwRzUuh6JpnhzSbHRNIt1s9N0+EwW0C7i&#10;VUuZZHdm5aR3ZpJHPLMWY980NE8HeFPDc91daD4f0rSbm9Mv2m4s7OGOdo7ho2ltUmA3JAWhjcWy&#10;MsSkblQHJrpKKKKKKKK4nxx4/wDDvw/0yPUNenlaS5lENjp1msU2p3zqR5zW1vK8a7IgwaWR2VVB&#10;A5d0Rvlq+/ai8WveSyaZ4c8N2lg3l/Z7bUf7V1K6iIiUTGS9tbizR9zhmQCBdqkLyRuZll+1D4uS&#10;8il1Lw94aubECTzrXT11XTrqQmNhGYb25uLtUIfaTugbIBAALbh9GeAPi94U8fqlraTvpWuBIxJo&#10;epyQpdTOLYXFw+lSo226iTEg3KFkCoXeGNWXPqVV7u0tL+2ms763t7y0uY2huLW6hiuLe4idcPFN&#10;BKGV1I4IIIIyK+Sfid+zzDbWt3r3w/jnIt44ZJ/ChM95K0UUJW7n0e8uHeaSThX+yvuZyX8twfLg&#10;PyLRRX03+zN4pex8R6n4UuLhFstcsnv7GGU3TsdY03DOlmiExIZbQzPOzoCwgiAcbQrew3fwk0vU&#10;PiR4n+IPi82Q8O250+607T52gjs5zYaJbLeavrTsRGtvFJHLuik/1jBnl/djEvzb8Zfig/j7WhZ6&#10;VcXC+E9Jcrp8LhoV1K8Xck2tTW7KHBZWKW6y/MkeTtjeWVa9V+E/wCUJpvinx1FuJ/0uz8Jz2/CD&#10;g2k2v+b1J5kNlsxjYJm/1sA9n+L3w/Hj7wpLa2yL/bmlM+paHKY7USz3CQMk2lNcXABSK6GA2JEU&#10;SLC7llj2n4D8O+IfEPgDxEmpacZtN1fTZ57K+sL2GVBKscojvtJ1ayk2MVLLtkRsOjKGUpKiMv6J&#10;eAPiFofxC0ddR0yRbe+hVU1XRppY3vtNuABkMq4MkDZ/cXCqFcZBCSLJHH3lFFFZ2ravpug6Zeax&#10;rF3FYabYQGe7upyRHHGGCKoVAWdnbCRxopZmKoilmVT+dPxV+I9x8RvEC3qQy2Oi6bFJaaLYyyM8&#10;nkvJvnv7tNxjFxOdvmCIbVRI48v5fmP77+zp8NpbGFvH2tW0kF1e28lt4ctrmCEFLC4VWm1xPMDS&#10;I065ht3BTMRkbDpMjV9VV438Yvhfb+PtGa8063gTxZpcROmXO5YWvrdWMkuj3czfKUfcxgMhASX+&#10;NEeUt8K+HPEOveAfEkOq6eHsdW0q4ntryyvIXCyKrmC+0vU7SXa21sFHU7XRgGQpIqsv6a+H9e07&#10;xPoum6/pMjS6fqlstxB5giEsWSUktrlYWdVlhdWjlQOQHVlB4ydmivAPj38R28JaCvh/SbhovEHi&#10;OCZfPt5YBLpWkKwiubpkbMiSXOWgt3CjpK6yI8S5+RPh34A1b4ha7FpljG0On2zQza3qrAiDTbFn&#10;OTuIw08oVlt4ersCTiNJHT9KtI0jTNB0yz0fR7OKw0uwi8izs4N5SJC/mN80m52ZnZnd3Yu7lndi&#10;xJM1/ZW2qWN7pd7H59jqVndWF7Dvli860vYWtrqHzIWV13IxXKspGeMHBH5p/EjwBqfw+8Q3GnXM&#10;E7aTczXM3h/UnIlj1HTkkHlq86JGv2iFWRLqMIpViGAMckTP9HfA34x29/Bp3gXxRNDbX9tFb6f4&#10;b1Nljggv4IYxBZ6Pd42qtyqqscEnHn8Ix8/BuPqiiiimSSxQpJNNLHFDCjyyyyOscccSDfJJJI/C&#10;qoyWJI6HkAV8Y/Gv41prC3Xg7wddn+ySXt9c1y2fA1cAbJtO0yVefsmciaYY8/GxD5GTP5z8Hvhn&#10;cePteS4vrZv+EV0iZJNan802/wBrfYZINJtZI/nZ5CB5xQr5cRLF0dog/wB7eKfCui+MdFudC161&#10;FxZzgNFIm1bqxuVQpDfWEzKwjmjydpwQQWVg8bsrfAHxR+FWq/DnUElDS6j4bv5dmma15YUpOUMr&#10;abqSR5EdwoDFG4WZFLxgFZY4voT4TePdI+JXhqf4eeOZlv8AWDay20YvseZr2lwx+ZDcRXRJL39q&#10;V3u2BLhEuFZ3EzJu/DH4PXHw98beJdVF8bvRpNKisdAkkWNrqWDUb43d1DqATZi4tRaQqzJH5cyy&#10;h1KNuiT5o+OXip/E/wAQdWiVXSy8OO/hy0jdTG5fTriRdSnkQSOpZ7pptjrtzEsW5AwNeO0VLDDL&#10;cSxQQRSTzzyJDDDCjSTSzSMEiiiiQEszEgKoGSeBX1t8Nf2dVkhtda+IKviVLho/CkckkLKjoEtZ&#10;9V1GzlV1cZaT7LDggiMySZ8yAfWGn6ZpukWqWOlafZaXZIzslpp1nb2VqjSPvkZLe1CqCzEkkAZy&#10;TzV2vNvGvxW8GeBC1tq+oNd6oNv/ABJdJEN3qaBkjkVrqJnRIB5cqSL9olQyJzHvxivEG/apiEjh&#10;PAjvErFYmfxMsTsob5XkjXT3AJHJUMQOgY4ydzQP2nfDl/ctb+IdBv8Aw/A8kSw3ltdrrtuisW86&#10;S+WOG2lRU+Tb5MUzNk/KuBu+l4J4LuCC7tZorm1uoYrm2ubeRZbe4triISwXEE0ZKujqysjKSCDk&#10;cVLRRRRRRUVxbwXcE9pdwQ3Nrcwvb3NtcJHNBcQTR+XLDNFJlXR1JVlYEEEggg1yXhj4e+DPBtze&#10;3nhrQrfTru+RIbi4+0Xl3MYUcy+RDJfySmGNmIMkcRVWKpuB2Jil4m+GXhLxd4h0bxLrtjNd3mjQ&#10;m2FsZ/8AiXalbJK09nBqdo4YOkErvIqoVEm4rN5sYCDrbq2ubXRriz8Px2Fld2+mS2mhxTQmLS7O&#10;4itTFpcUkFsvy26N5YKRrwgIA7V88/A7/hNbKDVfh1408JXkPh+xs9SezvNT0qVNPYy36xahobXL&#10;Rta3sVwbiSaJlkb5d+DLEy+Xsj4Tt4E8XWnjb4eR3ElophsNZ8Fi6RGutLu4zBqE+marqk4DPG6w&#10;Xa2lzIFZ0bbOg2RV7+fy9qwvEfhnQvFulNo3iLTotSsHlhuBE7zRNFcwZ8q4t7i3ZJI3UFkLRupK&#10;MyH5XZT8v+Iv2XXUyz+FfEyFGeFbax8RWzJsQQgXTTazpqkO2/JRRYgbW2sxK7m5E/sxePRn/ibe&#10;EOD2v9az+H/EvpP+GYvH3/QV8I/+DDWP/kCl/wCGYvHp5/tfwh6n/T9ayPr/AMS+vTPC37MmhWMk&#10;V14r1i410hYW/s2wifS9PEmx1uY7i6R3uJk3bfLeJoG+U7gQxVfpezs7PTraGy0+ztrGzt12wWdn&#10;bxWltAgYsY4beAKiAkk7VGKbqEt1b2N7cWNn/aN7Ba3E1nYefDafbruGAvb2f2qX5IvMYKnmPlVz&#10;k8CvIfB3wb0nSdZvPGPidrTXvFuo6pJrwkiguING0PULstdXMWlWk8rmby55XMVxcjcAkTJHDIrF&#10;uZ8U2HxM8UfF/Rraxgu7LwV4P1XQdUivnV9P065V7NLvVbjz3ybydg09iiRBkRSFcRiSWRvoa7tL&#10;W/tZrO+tre8tLmJ4bi1uoo7i3nhcbWjmhlBRlI4KkHOa53wr4I8M+Cob+38N6amnQ6jdx3NyPNmu&#10;ZmaO3W3jh+2XbSTtGu15EjklIR3kKYD4qebwd4VudZPiK58PaPc64y2g/tO5sLe4u0lsH32VzE8w&#10;OyaPChZlAk2qi7iqKF6Oiiiiiiis7V9Y0zQNNvNY1i9hsNMsYjLdXdxu2RjIVQqIGd3diEjjQMzs&#10;QqgsQD8ja/8AtRao12B4V8OadDZxvODL4ga5vLi7jbb9nYWumSwLbso3718+bORhhg7sA/tPePDt&#10;xo3g9ABg4sNb+b3JbUD+le2eBP2gvDXiu+TStYtD4V1Gd5fscl3fwXGk3AjjV0ibUpEg8qeQ7wsb&#10;xBTtCrI0jrHXvtBH06e5zk88dOlfPfxE+AGgeJka/wDCiWPhjW8pugjieDQL2NIhCFms7VSLZhtV&#10;vNt4iCd2+N3fevw9q+kaloGpXukavZTWGpWExgurWcYkjkGHUhkJVkZSHjkQlXUq6MVIJzKK9H+E&#10;3ib/AIRTx94d1KSYQ2U94ulaoZLz7Da/2fqn+hyz3szfIYrdmS6KP8pMQyy8MPtXx98JdK8f+J/D&#10;GsalIsVjpdtfW+tRRS3KXeqwJPFcaNpyMp2RQh3vDNKhEmGCKcsskXjPx4+KKWyH4ceELi1tbC1t&#10;o7LXrjSmSKKGONPIHha2S3URxRRRqq3KQnj/AI9jtCzRtwvwd+Dk/ji4TXtfjntfCNrKwVQzQXHi&#10;G4ico1rZyD5ltkYYubhOSQYoiJN8kH2lqXgrw9qXhK48FfYUsfD89mtolrp4W3+y7JxdRXFuQCBK&#10;k4WcNIrBnyzh8tn82fEWga74E8ST6TqBax1jSLmC4t7uxuG2nGLmw1HT7uMqwDDbIjDa6H5XVJFZ&#10;V+2vg78YrbxzbQaDrk0Nt4wtoW2qFEMWvQW0fmSXtooARZ1QF57dcDAaWNfLDpF7tRRRSqueBnqA&#10;ABnr2Hv1718O/Hj4tW3idx4Q8M3Ty6HY3JfVtRgmBtNbu4GBgt7bywPMtrdwWEhYpNJtdF2xRyyc&#10;78DvhqfGmvLrOqQv/wAI34fuIJ5xJbRz22r6nHIk1vozfaAY2jxiS7G1/wB3tjIXzldf0DriPHng&#10;LQ/iDozaXqyeTcwF5tL1SFEN5plyygF4s/ejfAE8JOJAARh1jdPzp8R+HfEXw/8AETaZqSz6bq2n&#10;TQ3ljfWcssazJHLvstW0m9TYxQsmY5FwyOpVgkiMq/f3wk+IEXxA8KwXUzBNc0oQ6brsLy2rSzXk&#10;dspXVUgtgnlw3fzOmYVVXWWJNwiLn0+iiuA+JvjJPAvg7VdaVk/tCRBp+jI2D5mrXaMls21gVZYl&#10;V7h0OAyxleuK+AvAvhe++InjOx0maa6mGoXcuoa7qbvNLcRWEcn2jVL2a7eObEsmfLikmUq08kYc&#10;4fNfplp9haaVYWWlWEIt7DTrS2sLO33yP5NraQiC3j8yUs7YVQNzMWJ5JJ62qK8o+Kfwq0v4i6b5&#10;qGOw8TWEDLpOqlT5Ui7jL/ZmqbFLPbOxYqy5eF2MiAgyRS/AGoaX4l8F6ytvf22qeHtbsXM1vIDN&#10;Z3K+XK8C3un3kJG+MsjiO4gdkbBKsRX0L4O/aY1SyEVp4103+14BnOr6StvaamAFdwZ9ObZbTsW8&#10;tAY3twqgsQ7dfarH9oH4XXdrDcT65d6XNLvL2N9o2rSXVvslMaiZtMhuICWA3r5czjBGSHyA+5+P&#10;3wsgt5pofEE97JFEzpaW2ia2lxcEf8sIWvLeKIN6F5EX/aFeW+JP2obby2i8I+Gp3kaGNlvvEckc&#10;UcM4nPnRHStMkcyoYgCj/bEIdjlCq/P8x+JfGHiXxjdJeeJNXutUlhDC3SUxxWtqGRI5PsljbKkE&#10;W8Ihfy413kAtk17N8KfgVqPid9P8Q+K4ZNP8LSRreW1mZPK1HXotx8ldqEPb2smN7TMVkePBhG2R&#10;Zk+57e3gtIILS0ghtrW2hS3tra3SOGC3ghj8uKGGKPCoiKAqqoAAAAAAqWuF+IHw/wBE+IWitpep&#10;qILy33y6RrEMaPdaXdSKAXVWK+ZE+AJ4GYBwAQUkWOSP4JU+M/gz41GQbDVtPPK5eXS9d0mWTkA/&#10;J59ncbMA/K6Ov/LKeL5Pvmy1Lw38VPBt0dPvrx9F12yudNvPstw1hqunySwgXVhchC4jnTcN6N5k&#10;TqQf31vIC/50+M/CepeCfEWoeH9Tjk3WszNZXbwiGPU9OaRls9Tt1VnGyVVJKh22MGjY70YDlKva&#10;dp15q2oWOlafD9ov9SvLaxs4PMiiE11dzLBbxmWdlRMswBd2CjOSQOa/SH4W/Dy0+Hfh1NP3W91r&#10;V8yXWuajDHtFxc7SI7SCRh5ht4ASsQbBZi8m1DIyDhPiZ8etJ8Iz3mheG4Ytb8S2ksUNzLON2haa&#10;4LfabeeWCRZJriPaqNDGVVC53Sq8Twnwiw/aM+IUGtpqV9Lp1/pRnDz+Ho7G2s7T7MzDzIbO/VHu&#10;o3AB8uSWWXBILrIBto8ffH/xB4y0ybRNN06HwzpV7AIdTEF49/qN9HvYzWv28xwiK3kXy1kiSLe2&#10;GVpGjkaM+BUUV9pfs6/EhtRtm8B6zcSy31hBLc+H7u6uoMTaZCqRvocKSbZGe3G6WEBpP3O9cRx2&#10;67vqaiiiiiiiiiiuH8bfETwt4As1udevGa5kaEW+j2Jt7jWrtJXKefBZSyR4iXY5aWR1T5du7zGV&#10;W3fDeoajquhaXquqWUWm3upWkd/Jp0Mk8v2GG8zcWlpcNcxwuZ4omRLgeUAJN4UbQM8r48+KPhf4&#10;dixj1x7u5vNQJkh0zSYrW51BbNSyNqE8VzNCqQ718uMtIGkbcEDiOVo6Xw9+LGh+P7HW7yG1utEX&#10;w9HbTatLqs1mljDb3YuJI51vVf7iR2zvM8iRhOOSMtX5/atPP4u8XandabaSG68T+JLyewsS6NKZ&#10;9b1NpLa0MjEKX3Sqm7gZ5yK/SPXwfCfgDWhoRNqfDfg/UF0d3xdPa/2PoriwdzcKwkKeUm7zAQxG&#10;SOSD4z+zf4u1/wAQ6d4p0/XNRudW/sq80u7tb7Ubq8vtQxqsU8c9tJc3Ur5hQ2qvGu0YZ5MlgVC+&#10;L/tGaM2m/Eae/wDMklTxBpOm6lloDFFby2sR0aS1jm3ESELapKT8pHmBcYAZvdvhL4/0XSvg2NV1&#10;O5kKeDheWOqRQwo11umv2k0iC2hXAbz1nhhjkcqpcNvYBWYTeGP2jfBet3UdjqtvfeGZp5/Khur0&#10;wXOlYaRI7f7RfwkPCzFiXaSIRRhdzTAdPoKvKvDfxW0a/wBdvPBviEf8I/4v027bT5be9U22m6xc&#10;m6a3tptAublt7LcIYJ4YZlRysqrEZwpkPqtFFFFFFFFFFY/iDW7Hw3oup69qb+XY6VZy3c5DxJJK&#10;I1/dWsBmdEaWZ9sUCFhukZUzlq/MXxd4r1bxpr17r+s3DTXFy5W3g3EwafZK7NbafZpgBYogxxwC&#10;zFpH3O7seZoqe3uJ7O4gu7Sea2uraaK4trm2lkguLeeGQSwzwTREMjqwDKykEEAggivaL/8AaC+J&#10;N9oo0c39hZyshiuNbsbD7NrVxE8TxyIZgxhiYhwfNtreKRWRSjqdxbF8N/Gj4i+G7gSJ4gutat2Y&#10;vNYeI5Z9Yt5T5TRIPPuHFzEFLB9sFxGCwG7cMg/bPw5+KPh/4j2c5sFm0/V7GOJ9Q0e8aJpohIi7&#10;7mzlTie3EhMQkwrZA8yOPegbxb4+/Ce3a3uvHvhqxmW7WQzeJ9Os4EaCS2KNLc+IxGrBldGC/bPL&#10;RgwY3DeWY5nk+OqK+z/2f/hUljBYfEPWjKL+6hnbw7p+2eAWdncxvaPql0HCmR7iJm+zrgxiJxLl&#10;3dPJ4n48fFq28Syf8Id4aupJNEsbhn1jUYZR9l1u9hYGG2tggzJbW7At5hYpLJtZF2RRySdp8Dvg&#10;1DaQ6d458URRXF5cRQaj4c0tiksNjDKontNYvcZVp2Uq9vFyIQRI377Ah+q6K+dfi98EB4yuLrxT&#10;4cuEtvEYsh9r024AFrrslpGkVqI7lmAt5zEpiUsDG5EYbyv3kp+J45db8NaoXhl1TQNa095YmaJ7&#10;vS9UsZHjMM0RK+XLGzIxRhxkEg8Eivo/wl+0zq9kkdp4w0iPWYg0SHVNMaLT9RSIbjPJPYkfZ53O&#10;U2CM2wXacli3HtWm/tA/DDULaKa41m80ieV2Q2OpaRqLXMRD7Vkkl0yO4twrcEYmOB94Dmtqf4z/&#10;AAvtoRNJ4usGVicCC21K6l4kMWTBawPIOVPVOmG+6QTwfiT9pXwbphCeH7LUfE837pzIFfRNP2uT&#10;5sZur+JrjzUwDgWm054fg4+UfG/xJ8V+P7gSa5eiOyja3e20PTzcQaNazQQNCLqO0lkkLTHfITNK&#10;7v8AOyqwjwi+zfBf4JHVzaeMPGNqU0gMs+jaDcxkPq2MPFqOpQuABZnrDEf9f95wIMCf7UZs8nPU&#10;kknPXuffp2pKK+SP2kvAO9YfiDpsKho1ttO8RqvlqGUsttpWpldoLNki1lJcnHkBVAV2rE/Zo8Zm&#10;z1a+8DXbk2+s+bqujfLuEeqWdru1G32xxEnzrWMS7pJQiG32qpaY19pVW1C+tdLsL3U76UwWGnWl&#10;1f304jklEFnZQtc3U5ihVnbZGrNhELHGACcCvzB8QaxqvxE8aXeopbltS8S6vBbadY+ZbgxCZ00/&#10;R9O+0lYIyY4xDCZnVNxG98Ek1+iPw98F2fgTwtp+g2+HuFUXerXQYyLeavcRqL6eNiiHywVWKBWU&#10;HykQPuYFj21Fcf488E6b4+8O3Hh/UpJIA0qXlheQHdJYanBG8dvd+SSFkULI6PGcbkZgpRtrj89P&#10;iB8Pdc+HusNp2pr9osZtz6VrMMUiWWp245+UNny5k4E9uxyjcgvGySP3/gv9oTxh4bjFprY/4S6w&#10;XzCh1O8mj1iNnJcBdZZZXkXe2SLiORsAKrIoAH0Vpf7RHwz1BJ2u73VdDMTqkcWqaRcSy3CMMmWL&#10;+xftiALgBg7K2cYB5I1P+F8fCj/oa8cgZ/sLxJx6nP2Pp+H4VwWtftQeGrXKaDoGravKtw8bS38t&#10;ro9o8C7gLi3eMXMrbuCEkgjODk4I2181+NPit408db4NX1IWmluEH9h6UJLLSmwInJuIS7y3H72F&#10;Z1+1Sy7HJMWwHFXvhx8JPEPxDneWLdo+gwoWm167tJpIZn8ww/ZdMhyguZQwbeFkVIwDvcOY0f8A&#10;QDwv4X0XwdottoOg2wtrO2BZ3Yh7q9unAE19fTAAyTSEDJxgDaqqsaqo6Gs3WNH0zXtMvNI1ezhv&#10;9Nv4WgurWdSVkUncrKy4ZJEYB45EKsjKroysoI/Pn4lfDXWfhZrtrf6fcXU2iS3q3Ph7XYyVubS6&#10;gkNxb2N/LCqCO7i2b1dQFlUeZGFIkji+wPhT8UbD4iaTsm8uz8S6bBENY0/ICSjOxdT04Z+aCVvv&#10;Kfmic7GyDHJL8h/GL4a6p4I1671FUmvPDetX9zPpuqFri4+zz3TtdNpGo3Fy0kn2hBu2SSSMZ0Uy&#10;A7xKsfjdFfdnwH+FR8MWA8V+IrAR+JdQjI06C5U/aNB0yWMo26JsCK5uVY+bkGRIyIvkLXEZ734j&#10;/FTw/wDDm2hS9STUtZvY5JbHRbOSJJ2iRGC3l9M+4QW7OPLEhVnZs+XG4jk2fJ93+0Z8Sbm+tLyC&#10;fR9Pt7YxGXS7TS45LG/EU5ldbyW/ea6HmKRE/wBnuIsIAV2vlz0OuftM+I9R0MafpOiWmg6xItul&#10;1rkV79vUBIv9LOn6dcwAQtK4GwyzTFE3L8zlZV+bbi4uLy4nvLyea7u7uaW5ubm5lknuLm4nkMs9&#10;xcTyks7uxLO7Ekkkk5qvRXvvwJ+Jh8Ha0PD2qzRR+Gtfuk8y4nkdE0jU2j8qG+B5QRTYjhud+0KA&#10;khdVjYP990UUUUUUUUUVj654g0Tw1YSapr2qWml2MW8eddTBPOlWJpvs1rEMvLKyI5WGJWkfBCqc&#10;VzvgDxm3jzT73xBb6ddaXojXz2GjR6hbGO+v0tEU3mqmeORoWieVzbLFEGEbQSkzSFzHDf8AF/jb&#10;w94F0wap4ivWgjkaWOztYImuLy/uY4GnFrawIPvELt8yVkiVmXfIoINedeDPjv4b8a+Jrfw1ZaTr&#10;VlPfRztYXN2LLy5XtLaa9uUuY4JWMWIogUKl8klSFwC3zN+0Fr9trnxGvYbURtHoGn2mgPPFOJku&#10;Lm2klvrwlVACNFNcPbOmThoySQSVH1v8FtMm0r4Y+FILiONJrizuNTOxgwkh1e/l1KxkkYcbjbyx&#10;ZGOD8vYmvKfAvjzxRc/HPxf4bvdYmvtFuNV8S2MVheMDBZReH7qWPTG0qBQBC6xR7JQgUSgtJLvl&#10;VXVP2pNLnm0bwnrQkhFtp+p6jpc0RMnnvPrFpHdW8kQC7SirYyByzg5ZMKfmxV/Zd8RKbbxL4Rle&#10;JWjmi8R2UawztPMk6JpervJOMxBIzHYhEbaxLsRvXOzql/aW8Df2xc2MljrY0tLqG2tdcjt4ZILi&#10;MyFLjUJ7F3S4ihHEkYVHmZCcxI42H3nSNX0zXtMtNY0e7hv9MvoBcWl1ASUlTJVgyuAyOrArJG4D&#10;o4ZXAYEDzzWvinpPhTxqnhLxR5en2+qW2nXuh65FIXsI7e8MtnNF4gM4T7M63MDhJY/MiMbq0rQh&#10;HNeoxyxzJHPDJFNBLGssUsTq8csUih45EdMhgwOVYZzkYJBp1FFFFFFFFFFfnh8aPiTdeN/EVzp9&#10;leF/CuiXbw6VDEESG9uYk8i61iZ4ncTGRg4tXJAWEjaiPJLv8Woor2Xw98dfHvhvw+nh6zuNPvIL&#10;eKSDT7/U7Wa81PTIGjCQQ2splWN0gPMC3EUoUYj5iVUXBtfi58SbTUbjVIvGOsPc3LzvJFczJeac&#10;pnl81xBpF6r2kQDfcEUKhB8qBV4r69+E3xps/Hxk0jWo7LSPFSebJBbWxmj0/V7Rd0pfTRcvIyyw&#10;ID50EkjMVHmxkr5iwaXxh+GFt4+0OS70+1jXxdpcGdIufMjt2vYUkMsukXcsmFZHBcweYR5cpzvS&#10;N5d/51EFSQQQQcEHggjqCKSvffgj8KW8bagniPVxEvhbRr9Y5bcmKWXWdRtkS6GnGFt223VXjNw7&#10;r84byo8ku8PuHx2+Kw8Mae3hbw3qIi8UXwQajNbAtNoelzQl8i5BHlXdxuTycBnSLdJ+7LQSN4d8&#10;Hvg5c+N54te1+Ke08IW8p2AF4Z/EM8EhSS0spFIZbdXBS4uEIOQYoj5gd4PvW3t7e0t4LS0ghtbW&#10;1hitra2tokht7e3hQRwwwwxhVREVcKowAAABip68q+Kfws0z4i6YrI0dh4k0+J10nVih2OmTI2ma&#10;osfzPbs2SrDLwuS6AgyRy/n94m8La54O1aXRvEFjJY38SRzoC6SwXNtMMw3VncREpJG2CNytlWDI&#10;wV0ZV9f8JftE+M/D8UFlrMVv4rsId2ZL6WW21ox/ZxFBCNXjDqwRwHZ7i3lkbLKZOVK/QGj/ALRX&#10;w41GOVr+51Tw/LEIgI9S0ye5Fw0obzPs76N9r4jKgMZRGTuBVT823p/+F0/C/wAn7T/wl9j5e3dt&#10;+yan5+3p/wAev2fzM+2zPtXLa7+0X8PNMt92lT6h4jupI7jy4LLT7mwiiliRWgS9udXWDYkpO3fD&#10;HMy7WLJ90N8zfEH42eKfHIexhLeHtAdVVtIsLp3luwYTHMNU1ELG06MWf90ESLG3dG7KHqv8LvhL&#10;rPxBv4rieO50vwtA26+1lothulRyjWOjGYbZZmZSrSYaOEZaTc2yKT9CNH0fTNB0yz0jSLOGw02w&#10;hWC1tYFIWNQdzMzNlnkdiXkkcszszO7MzEnSorxz42/D9PG3hOe6tYZJfEXhyG51DRhC07G6jbZJ&#10;qem/ZoUkMrzxxL5ChA3nLGodUaTd8cfCbx1J4D8XWl9NKy6LqJTTtdj3SmNbGaQAX/lRLIWe1Y+c&#10;oWNnKh41x5hNfpVRRXw1+0p4tl1PxVaeE4VeOz8M28c1znzE+1apq1tHd7yqyFHSK3MKxMY1dWeY&#10;ZZWWvU/2bfCEGmeFrjxdMkMmoeJJ5re1kGx2ttH025a1MILRK8bzXKSvMqysjqkBwGUivpKiiiuc&#10;8S+EfDXi+0Fl4k0e01SFAfIeZSl5a7pY5ZDZX8BSeAuYo/M8qVdyja+VOK+YvEn7Ltx5rSeEfEsL&#10;QvLCi2XiSN4XhhEJE8ratpkbiVvNGUjFlGArYLFkBfyl/gJ8VVkaNfDKSgMyrKmueHljkCnAdTLd&#10;KwB6jeoPqBTD8BfiuDtPhUZ9td8NEf8AfQvMfrXbaJ+zJ4vvDbya3q+jaJbzQmSWOA3GralaylTt&#10;t5LZFht2OeGZLwqOo3V9E+CPgt4J8EtBeJZnW9bhZJBrGsLHcPbToYZVk0yyA8m3McsXmwShTOm5&#10;l89lOB61RRRXmXxU+HNr8RvD4sllis9a06SS60TUJU3xpM8eJrK7ZVMgt58KJCmWV1STa+zy3+Mv&#10;hz441P4SeL7+11S0d7KS4fRvE+lrKGmgksrlojeWjwv5Tz2r+ZsyWSRGkQMpdZU+sfi34Ms/ib4H&#10;t9U0Xfe6pp9l/bfhaeKSeJL601COG5urQ2zIxc3VvGphUojCZYgXRDIG/PCvrH9mLwpHcXmt+M7u&#10;3DjT9uiaNK7WkiRXlxF9o1aZIiDNHLHC1vGsw2qUmlT5vm2ekfHf4mSeD9HXw9otzLb+JNdt94u7&#10;dhHJpOkmQwzXiS8ss0xV4oDGMriSRXR0Td8DUVas7O71C5hsrG1uL28upBFbWtpDLc3M8rdI4YIQ&#10;zMxxwACa19U8La/oVrFc63p0ukefKYobLU5bex1dwUZhcjQ7l0vfs5KsoufI8ouCgcuCtc9RXsnw&#10;q8B/EPVdY0vxR4VtI7CLSrtbu31jV5byw0i7MEjxXFiJLQefcRTBZba5S3BXaXjkZN1fopRRRRRR&#10;RRRXhnxa+M1l4B26PpEVtqfiqaOOaS2mMjWOkWzgPHLqQhZGaWRcGKBXDbT5jsqmMS/FenS3fjnx&#10;zpA8RX11eXHiXxJpNnql6GiW5aPUL+Kzk+zjaY4xHG2yCNUEaKFVUCAKP1H6D2Ax0x24H+Ffnb8f&#10;re4h+KfiGWaGWKK7h0W4tHkR1S5gTQ7a1eeB2ADr5sUsZZcgMrLnKnHnmleKtc0PR9e0TS7xrKz8&#10;TJZQ6uYQFubm0sVmUWYuBykUoncTBcGRfkY+Wzq/rfwA8B3HiPxZb+I7u2l/sLwxKt4LgoywXWux&#10;BZNOsY5lkQ7oWZbtyocAIiSKFmUn68+KepW2lfDnxlc3ZkEUvh/UNNTygGY3OsQnSLIMP7vnTpuP&#10;Zcmvnv8AZXuIFn8b2rSxrczQ+HbiKAn97JBbPex3Eyr3VGmiDHP8S16b8e/Ad54x8L219o9q95rX&#10;huae7gtYi7z3em3SBdTtbaFTteb93DMi4Lt5bJEC7hW+GtG8S61oNvrNppd60Fnr+nTaVq9o6Qz2&#10;15aTIyDfBcKyiWPcxhnQCSPc2xhuYHBr9W/C0Gp2nhnw7aay0java6FpFtqrT3CXczanDp8cd+0t&#10;2jOJX80PukEjByScnOa+Iv2kNNtrD4ii6g8zzda0HTNTvN7hkFzFLNo6iFQAVUxWsWVJJ3bjnBAH&#10;ZfCL483UF1D4b8fag09pcGOHTfEt46+dYy4CJa63cH78Dnn7XJl43JMzNExeD7Iooooooooorzr4&#10;o+CdQ8feFpNA0/Wf7HmF3HfMJI5pLXUzaW8v2bTL8wupWFpzDM0myTYUVxG7KMfn74x8CeJvAl/H&#10;YeI7H7P9pW4fT72CaO5sNRgtp/JeW0uIz2+VzFKqSoro0kaB1zx1SRqHdEaRIlZlVpJA5SNScF3E&#10;Ss2B1O1SfQE16E3wv8S3NrPf+G5NJ8aWFrbWdzcz+E9RTULq3F85jt4J9CuVg1NJcg7kayGAGPRH&#10;28Fc2tzZXE9neW09nd2s0lvdWtzFJb3FtPC5jlhuIJQHR0YFWRgCCMEZqtXS+FPFes+C9atte0K5&#10;8i8tw0ckbqZLS9tZCPPsb6HI3xSYBIyGVgroUkVHX9MPD+t6R448MWWs28KXeka/YyrLZ31uGRo2&#10;Z7LUdPvIJ12SBJVlgk4MbYYqWQgn80vGmgHwt4r8Q+H/AC7qKDS9Vu4LL7cUa6l07zTJplzM0aor&#10;Ga3aKUMqKCGBCgHFdv8ABfwAPHXi2Nb+3aXw/oipf60d/lrNu3DTtN3FHBNxKvzodhMKS7XVwpr6&#10;I+PHxWl8MWo8J+Gb6KLxBfws2r3du5N3oenyxjyooWXiK5uVYsjbt8Uf7xVVpIZV8x+A/wAJbfxJ&#10;InjLxLbtLolldFNI0yaI+RrF7btiW7uvMGHtYHG0RgFZZQyOdkckcn2/RRRXF+L/AIfeE/HNuY/E&#10;GkwXF0sLQ22qW5+zatZjZIsPkX0WGKRtLJKkEu+AvhnjYivmbxD+y9q0Upk8L+I9Pvbd5Lp/sutx&#10;T2FzbQqVNlAl3ZJOlw5BZZHaK3UEKQMMQnl1x8DfinbQzXEnhOZ44F3Otvquh3U7AcfuLW1uXlkP&#10;osaMfaqMHwc+Jlxcrap4Q1NZGd0DTtZ21tuQEtuvLiVIQOOGMgB4weRXYaJ+zl8RNSmcanDpXhyG&#10;KWBWe/1GC9lnikZhPJZxaOblWMYXlZpYgxZQpI3FfpDwD8C/CngqeDU7pn8R69byRzW+oX0KQWmn&#10;zwzPJDcabpis4jkGYz5s0krK6B4jGSRXtlFFFU9RsbbVbC+0u+jM1lqVjc6fewiWSIzWd7A1tcxC&#10;WFldd0bMpKMCOoOa/LrULPWPAviye1Zjba14Y1lHguDC3l/aNOuRPY38MV0g3xSbY5oiybXQqcFW&#10;r9OtA1uw8S6Jpeu6bJvsdVsoLyAF4pJIfMUeZazm3aRBNE+6GZAx2urKSSCa8D/aX8TDTvCmneGr&#10;eWRbnxHfie6VYoHhfS9I23EkUskh3xu1y9q8ZjT5gkgLAfK/mX7NPhOTUfEt94suIG+w+H7WS1sp&#10;W8+NX1jUYjA3ksF8uTybUy+ahfKmWFtpyCPuCiiiql/p2n6raS6fqlnZ6jp9wEFxZ31tDd2s/lSr&#10;NGJbe4VoztdVZcj5SARyBj5o8W/szaNetJc+D9Vl0SUrKw0vU/N1DTWl8tBbRQXuftMCZDGRpPtL&#10;HcNoULtPi2pfs+fE+xuTBbaTYaxEEjcXmm6vp8dszOu5olj1V7Wbcv3W/cgf3SRzVJvgL8WFAz4V&#10;Xk9te8Mtz/wG8OK6PRv2bfiBqCRS6lLoegK1z5Mtve3z3l8luNpa6ij0qOeBhgkKjXKMSCG2ghj7&#10;n4S/Zz8G6DNb3uuXF14rvrdt4hvIkstGMkdws9vI2lRNI0m0LseO4uJIpFLbosEAe+W9vb2lvBaW&#10;sENta28MVvb21vGkFvDBAgihgghjAVEVQAqgAKBgACpqKK53xX4V0bxnol3oOuW5nsrn545UIS5s&#10;bqMH7PfWM2DsljJODggglHV42dG/PzUbXxP8EfiAVs7tGvdN2TWl4badNO1zR71M7JrafG6KQboZ&#10;lR28uZH8qUvEslfaMMnhv42/Dti0NusepW0qFJGF5c+GvEMERVJT5LRP5lu7CSPJTzoWAZfKmKn8&#10;9fEGhah4Z1vVNA1SMJe6TeS2k5VJkhmEZ/dXdr9oSN2hmTbLC7Iu9GVsc13/AMFfCMHjHx7p1rfL&#10;FLpukQya/qNtMEZbyCwmjjgszDLHLHIklxLCs8cgAaEyAMGK5+6PiL42svAPha8165VpLlibDSLc&#10;QyTJd61cW8k1lBPtZAsX7t5JnLgiNG2bn2o35oavq+pa9qd5rGsXkt/qV/Mbi7upyN8jkBVUKoCo&#10;iKAkcaAKiAIgCgAZtFdZL4H8W21hc6nqGg32kWFtF5zXmuImhQXG6Npkt9Pk1loBdTuis0dvbeZK&#10;wBKocGuTorrvCHgfxJ45v2sPDuntcmFoDfXsjeTYabFPJ5azXt03AHDMI0DSOFby0cgiv0w8N2+s&#10;Wvh/R7XX5La41qz0+2tNRurW4luobu5toxA96s88UDkzACVwYhtZiuWADHaoooooooorhfiB8QdF&#10;+HuinU9UP2i7n3xaPo8Mipd6rdooJRWYN5cMZKtPOVKopAw8jpG/54+MfHPiXx1qC6h4hv2uPJa4&#10;FjYxDyNP0yG4kDvBY2o4GQqI0jlpHVEEjuVBr9D/AIZaZDo3w/8AB9lBDJAP+Ef0+8mil3+ZHe6n&#10;CNUv9wk5GZ5pDt7ZwOBXz9+1Rb3JXwTc43WcZ1+Asts22C6lWzkVZrsMVPmoh8qMqpAjcgtkhfl3&#10;w54h1Twrq9trujTRwanZxXsdrNJEk6wtfWEunSTLFJlCyJMzJuBG4AsrDIO14B8G33j7xRY6Bas0&#10;MUrPc6pfmOR0sdNgO+6uXMat87cRQB8K0rxqzKDuH6ewwQWsMNtbQQWttbQxQ29vbxJBb21vCgjh&#10;ghghAVERQAqoAoACgYr4G+EmuS6z8crbWvLW0PiHU/FuoT2qMWjiGoade6l9nVjjcEfaASOcDivt&#10;Dx74XXxl4P13w35hhm1CzH2SUv5Uceo2cy32nNcOI5T5PnxxifahYoWCYJBH5txyeJfh/wCJtyi6&#10;0LxJoN2VKuE863l24YEHdHLFLG3+1HLG2RuRgTzjtvZnOAWYsQqhVBY5OFXgD0Ar9Bf2eLfUYvhl&#10;p731ws1tcanq02kRLndaacLswSW8g2rybtLmbgtw45/hXjf2o9LWbw94W1pp3VtO1m70tbYRgpIu&#10;s2Ju3nMm75WQ2CqFCkMHJLDaM+M/Cv4z6r4BMWjahH/avhWW6WR7di/23RxKx+1TaS5YLtYt5r27&#10;gqzqShiaSV3++dK1XTtd0601fSLuHUNN1CFZ7S7gY7HTJVgVYblZWyskbAOrgo4DAgX6KKKKKKKK&#10;y9c01tZ0TWdIS6ewk1XSdR06O+iQu9lJfWb2sd0kashYxs4faHUnGAwzmvzx+IPwi8UfD+R7i4i/&#10;tjQT5kia7p1vcG2t4jdi1t01hCP9EmffCQrO0ZZxHFNIyuF8por0DRfhzq/ia1s5fDGp+HNev7pp&#10;Em0G31mHTdc08xQpNI9zZeIBZiSMBwDLaPNHkMN/ymuS1TRtW0S4W01nS9R0m7aIXCW2p2NzYTyQ&#10;M7RrOkV0iMULKwDAYJBweDWZU8E89pPBd2k81tdW00dxbXNvI8M8E8LiSKeCWMhkdGAZWU5BwQQR&#10;X6MfB74hx+P/AAwkl3JnxDo/k2WvJ5ccSzSOrfZNThSI7dlwiksAqASrIqoEVC3yj+0F4dt9C+Id&#10;1c2oVIPEVhba60McCwRwXc0sljfICpO95JYDcu2FO6Ugqcbj5n4Q8NXnjDxLo/huxYRz6rdiJ52E&#10;RFraRI1zf3uyV4g/kwJJL5YkDOV2L8zAH7v8aeLNH+CngbStP0m0huLuO3XSfDthOIYluZraIG81&#10;bVFtBCXAZhNdtEqtLLIFJjMhkX5L+G/gLVviz4p1C+1G7K6dBeJqXijVGaEXc8uozSTi1s4BjM1y&#10;ySfvAvlxKGZsny45P0QsrO002ytNOsYVtbKxt4bS0t4/9XDbW8QhhhTdz8qqFHPbJ97FFFZGuaBo&#10;viXT5NK17TbTVLCRmfyLuIP5UrQvbi5tpBh4ZlSRxHLCyyLk7WGc18y+Kf2YbWUzXPg7X2s2IDR6&#10;VrqNPb+a9yxkEWrWg8yOJYSFjje2mcsvzSEPlPIb79n/AOKFpdTW8GiWupxRE+XfWOsaTHa3IC7y&#10;0KalLbz8dMPCpz0B4zzP/CpviR/0Jut/+Aw/xrqdP/Z8+KF5dRwXOj2OkROrO19qGsaZJaxERmRF&#10;dNKkup8scKAsJ5I3bRkj3nwV+zf4f0Wa11HxVfN4kvIvs0/9mxwC20SK5VBJLHOjlpLtEkB2eZ5a&#10;SKMSQkEqPo63tre0ggtLWGG2tbWKKC3traJILeCCFBHDDBDGAqoigBVUBQAAAAKlooor84vjV4Pt&#10;vB3jy/trLyU0zWIY9f062hCqLGG+nlinsfKijijjSO4imWCOMMFg8sFi4YD7E+CPimTxX8PdLluF&#10;cXmiOfDl5KVZVuH0q3ia0mR3kdnZraW3MztjMnmEKFK16zXEfD7xOviTwH4d8R3czq8+lKNTvLxL&#10;e0Vr7TS9hq926xN5KRNPDLIjfKNmCVQ5Vfzhu5tQ8aeK7me3t4/7U8Va/NJb2UcqpEL7W9RJhtY5&#10;7hgFQPKEVpGAA6kDmv1E0fTLbQ9H0vRbNpmtdJ0+y0y2edlad4LC3S1hedkVQX2oCxVVBJJAA4rR&#10;oooorCm8RaZb+IrbwzcyTW2pX2nHUdLNxF5VnqqwySR39pp90TiS4tkWOWeDhhHIjruUOU3a5208&#10;X+F77WLvw9Z6/pNzrdjK8VzpcV7A12s0Slp4Y4yR5jxbWEyx5MZBWTa1dFRRRRRRXzH+0L8N4dV0&#10;mTxzpFtBHqujxZ15YYbhrjVtKHlwx3TCEMpkslBZ5HVSYN5eTEMSVxn7O3xJXT7s+AtZuFWx1CZ5&#10;/Dtzc3DgW2pykGXR4xICipcnMkKgqPP3KA73Axx/7QXgz/hGvGj61bKBpfi/7TqsZ3ZMWsI6/wBu&#10;QkSzSStvkkS63lUQGcxxriI17l8CbzTfDPwi1DX9Qk8qzj1LW9Xv3E0E7f6JBFaCOKFSCjusCKkL&#10;nc7EFTh0FfHHi7xLeeMPEuseJL5Qk+q3RlSEGJha2kSLb2FkJIo4g/kQJHF5hQM+3c2WYk83X0t4&#10;A/Z9vNRtX1/4gXM3hfRrUfa306YwW1/cWENo1xc3Wo3Vw4XT4o/kLebGZNolDiDCSNk+JPi3pmjW&#10;914b+EOjweFNJZ5be78Rwqf7c1y3VGSCRJ7pTcQqjSztFLNK86qUKG3IZD4Pc3NxeXNxeXlxPd3d&#10;1NJcXN1cyyT3NxcTOZJpp55SWd2YlmZiSSSSSar17z8FfhQPHl5JretbR4V0m7NtPbpKVuNX1BYU&#10;n/s9DEweKKNJI5J5chiCscfLO8X31b28FpBDa2sENrbW0UdvbW0ESQ29vbxII4YIYYgFREUBUVQA&#10;AAMYFS0UUUUUUUV518TviDafD3wzPqebS41m6P2fQdLupJQL273IJ5ZFt/nMNujebLgoD8sXmI8q&#10;GvzYv7671O9vNSv52ub2/up7y7nfaHnubmQzTSsqgDLMSeAAM8V1fw2kjj+IPglpYhMp8T6JGqE7&#10;dss2opFBLn1jdlkH0r9Qa5Txd4J8NeObKCx8Sacl6lpJNLY3CSS213YyzReTK9tdQMrANhS8TFo3&#10;ZELqxRMeEXXwz+AHgx9SHiTW0vbi28kzabqfiRm1Kx83ZLGsGk+Hhb3TlkYH5o5PlO7gENX0P4Zn&#10;0K60LTbrw1bQWeg3ULz6bBbaXJo1v5Esrv50OnTQwGNJGJkRvKUOGEikhgT88ftK+NLa00W08EWl&#10;w/8AaOqT22pavCkSNEmj2zvJawzSyA7XlukjkQRHcFh+barqH8A+DHiyHwj4+0q7vZlt9M1NZdD1&#10;S4k+zokNtqDKbe4mnunjSKKK6S3lnlLgrErnDfdP6Q18165Y/s+eOtT1aO+1Cw0DxBC0sWoXUrX3&#10;gy9ivEvWN2ZrfW4re1muzKXWcywSTdd33QV7rwr8E/h74VubPULTTp9V1OyuDc2upazeNeywyqQY&#10;ZEtYFitd0RG6J/s+5T8wbIBr1qviD9qG4RvGGgWwTEkXhpJ2k4+eO41W5jjTPX5TEx/Gvmavtf8A&#10;Z5+Jg1Syi8A6uwF/pVpLLoV7NdZa+02Jtz6YY7htzS2qHMQiyDbqRsQQFpPqGiiiiiiiiiuc8V+F&#10;NF8Z6Nc6Fr1t59nc4kiljKpd2F2gIgvrCdg3lzJlsNtKsCyOrRs6H8z/ABd4avPB/iXWPDd8wkn0&#10;q7MSTqIgLm0lRbmwvQkLyhPOgeOXyzIWTdsb5lIHNVo6bqmpaLew6lpN9dadfW5LQ3dlM9vMm4bX&#10;QSIR8rDKsp4YEqwIJFfUfhbxt4J+MP2Lwn8StFs4PFUlotjpXiu1eKxuNTvv30VtDHNCkf2ef96J&#10;IbWQy2s0+790rNFA3lXxJ+D3iLwBNLeRpLrHhn928Wu29uVFp5zrCLfVoULeQwkZY0kJ8uTcm1g5&#10;aNPIK+kf2c/HB0XxHN4Tv7gJpfiTLWPmsFit9fhQCDa0kiKn2qIGFtqM8kq26DAznjPjxj/ha3ir&#10;/uB/r4csya+l7eWP4C/B+B5IYZfElzKk0lpO1w8Fz4q1eMNJbytZyzx7LO2iCO0cscc622VZJJga&#10;+Xvh54N1P4q+NH/tCS8ks5bufV/FWsxRRExLcPJcsjMzIiy3coMUYQEqC8oidInFfo/BbW9rBDa2&#10;kEFra28UVvb21tFHb21vBEmyKCC3iCoiIoCqigAADGKlooooorN1jWdK8P6dc6rrN9b6bp9qhknu&#10;biTaqj+FEA+Z5G+6kaAs5IVVLYBreHvEuheLdMj1fw9qMOp6fJNJB58KyxPFPCQJILi3uFSWJwCG&#10;CSIpKlWAKsrFvifxNpHhLSZtY1mdordHSC3t4l8691G9lB+z6dpttkGW4lIIVBgAAsxVEZl3uD6n&#10;HT3/AD79/r1pKKKKK+Hv2mfDseneKtJ8RQrDGniPTXhukV53nl1LRDHbyXUySZRUa2ltIoxG3JjZ&#10;ioPzN6x+zVr41DwTeaHLOj3Ph3V5ljtliZHh0rVV+3WskkuArmS5+24w5ZQuGCjaT86/HnXxr3xJ&#10;1dYZoZ7XQ4bXQLd4kkQq1ipn1CGbzACzRXk1zGWCgYUYyBuP198FPDqeHPhv4fQLCLrWYP8AhIr2&#10;W3luJEnk1lBNZMy3IGx47MW0MiooTcjFd5Jd/VaKKKKx9c1/S/Dltb3ur3JsrGe+t7Fr54ZWs7Oa&#10;7JS3k1G4iDJbws4EZnmKxhmVWcbhWxXP6p4q8N6JqVnpOr67pem6lqEL3Nna317b2ss0KSeQJMyk&#10;Bd77kh3sDIyuI9xR9vQUUUUUUV5j8V/h9B8QvC72UJji1rTGlv8AQ7oxW5drlIWV9NlnkAZILobV&#10;fa6gOscjB/LCH4z+FXjq9+Gfi+SDVIXttLvriLR/FFnexXkM+miC78tr82sSmUXFkxkzE0LsUMkY&#10;UOyunt37S/gxZ9P07xzZo5nsXg0fVwiM6Pp9wzvYXksm4BPKmYw5CEv5yjcAgBx/2V7G0ku/Gupv&#10;FuvbS20Kwt5txGy11GS7uLuLb0O97WA5K5G3jGTny742+Oj4z8ZXUdpcLPoPh95tK0cxNG8FwyMF&#10;1LUopIZZY5FnmXMUqMA8Cwkqrbq8cr2T4cfBjxF4/WLUnddF8NNLNEdXuIxNNdSQDEkel6fuRpsP&#10;hGmLLGCHAZ5I2jrv/EfjnwF8L400L4U6XpOqa+tvIt942ugmrT2NxLALVhZX0gKzTMFEzrAVtEYg&#10;CKQtIifO2u+Ida8TX8mqa/ql3qt9JvHnXczSeTFJO90bW0i/1cMKySOyQQqsabjtVeRWLXffDbwP&#10;dfEDxTZ6HCTFZRr9v1m5WWKKW10e3njiu5LczBt0rGRIolCNh2DMvlq7D9I9C0HR/DOm2+kaHYwa&#10;dp9sPkggU/MzABpZ5HJeSRsfNJIWZjyTWvRRRRRRRRWTr2t2PhvRdU17U5fKsdKs5ry4PmQJJL5S&#10;ZitLb7Q8cbSzPthhjLDe7Ko5Iz+Zvjrxhf8AjrxJf+Ir9Wh+0sIrGxE8lxFpmnQfLa2MLuFB2jLy&#10;MqIHkZ5NilyK4+v1p0m9stR0rTNQ02NYtOvtOsr2xiRI40hsrm2Wa1iWOP5VARlAVeOOKi1rQ9G8&#10;R6fNpeuabaanYTqwa3u4hII3eJ4BPby/fimVHIjniKuhO5GDc14Frvwb+Cnhu8XVNev30azeOaaH&#10;RrzxGILO7SzZZrlLNJc38zBSEaOG4ZyGUKN7K1el/DS7+Hk+j3Nr8N4o10myutl3LHp2s2yy3sy+&#10;cVmv9ZiSS5lVCN2ZHaNPLB2qYxVf4veNLXwb4J1ef7UYtY1ezuNJ0KGG5ltbxr67j+zyX1tLEjlf&#10;saObkswVcqsfmI8kZr86dG1SfQ9Y0rWrVIZbrSNSsdTt4rgO0Ek+n3SXUUcwjZGKFlAbawJGcEda&#10;/U/Q9a03xHo+n65pdwtzYanbJdW0isjFVbiSGXYWCyRMGjljJyjqynkGvJfiBdfBXWdfi8P+PJrO&#10;LxBZxQwwz3MOs6W0MF3H9qtg2u26RQGAeazhZZ2iR2fgPuBz/DfwH+E8v/E5spbvxVp9yZDZ+brc&#10;N5pUbxXPzNbTaKsPm7CjQlZZZF5YMpYZHvVvbwWkEFpaQQ21rbQpb21tbpHDBbwQx+XFDDFHhURF&#10;AVVUAAAAAAV87/tPY/4QLSBn/mb7A4wckf2Nf818KV9C/AX4mP4V1lPC2qzW8fhvX7xnFzMrK+l6&#10;zJAILecSRIxMVyUit5FkwiEpLvjVZfM+86KKKKKKKKKguLe3u7ee0u4Ibq1uoZba5trmJJre4t5k&#10;Mc0M0MgZXR1bDKcggkEYr87PjL8O18AeJtmnxuvh3WVkvNE3zNO9v5W37fprySfO32d3XYz7j5bx&#10;7neTea8hpyOyMGUlWUhlZSQysDkMpHQjsa+jvB3xnsNTsG8J/F6zXxPoUot47LV57OK6v9Mdbc6c&#10;Zr3ywszlYXd1voSbtG3nMrSAxt+JnwNk0WzuPF3gi4GteFpY/wC0WsoZBc3Ol6bNCLlbu0uwzC8s&#10;wMkSA+YsZRm81RJMPnGvR/hT40PgXxnp2rSvs0u6zpWujZuH9kXsiGafKxSyf6PIkVzthUO/l+Xn&#10;a7A+6/tVEE+AyMHK+Jsngk5/s8g7v5dh1HWr/wAAdG0vwh4O1r4leIbi2sre/SWKC7mCsbXRtOuW&#10;gn8sqDIZLm7Hl+QoLOY4tgZnUH571jVNe+L/AI/iaOMrfa9fW2naXZtJdXVro+nq22KN3ijd1gt4&#10;99xdSxwgZ82byxkiv0I8GeE9M8E+HrDQNMiiVLaJHvbpIjE+p6iyKl5qVwGZ23SsvAZ22LtjTCIo&#10;rqaKKKKKiuLiC0gmurqeG1traKS4ubmeVIbe3t4kMk0800pCoiKCzsxAABOcCud8O+NfC/iy51a1&#10;8O6vDq0uiTxw6i1rHc/Z43meSOFre7kQRTo/lSbZIJHQ4BDEMpPQ3Fzb2dvPd3c8Nta2sMtxc3Nx&#10;JHBb29vChkmmnmlIVERQSzEgYBJOKoaDrVt4h0u11mxiu47K/wDOks2vraSzmurRLh4bbUI7aXDC&#10;G5RRPblwGeJ0Yqu4gatFFFFfO/7SnhtdU8FW3iGPyhc+GNQjaRpJJUY6brMsen3MUMSgq8huPsjf&#10;PjaquQ2ThvLv2X9aNr4l8RaEfs4i1XR4dQEkkmy4a60a7EUVvbKWAYPHdzSSLtZsRgjChq+uf+El&#10;07/hKv8AhDtt1/a//CP/APCS58tPsX9m/wBo/wBl7ftG/d5vmc7PL27fmznivmj4ca43/DPPjpNS&#10;nJtdLj8VaJpyqiAxJqmkxTQQnpkNeXzkknOG9gK8s/Z90Qaz8SdOnlW0lg0Gx1DXJobuJZvNMcY0&#10;60e3V1ZRLFcXMM6O2Nnl7lYOFz13x88d67Y+Pv7M8O+JPEGkxaTo2m22oWun6pf2Fo2pTPLqTSrF&#10;ayhHJgnt1ZyuTjafuivYfgR8Sdb8d6drNl4ia3uNT0KWxddSjW3tpr+11MzlUmsYERA0BiKGWMBW&#10;V0DIHDPL73UVzPBa2893dTRW9rawS3NzcXEqRQW9tbxmW4nnlfCoiIpZ2YgADOeK+YfGn7S2kWPm&#10;Wfgew/tu4CpjWdUjubPSkJEUp8jTyI7qfgyxMZDBsdQy+ah5+ddc+L/xH1+ZZLnxVqdkkbXDRW+i&#10;zf2JDElwRmFzpflPMqhQqG4d2Azg5ZifpX4xXQ1r4R+EvGkt5DpHiC2fwv4h0u4hQR37X+rWKy3O&#10;n6VexFJISN/23dH/AM+q/KCqlF+D3xxHiSWHwv4wlt7fW38mDSdWx5NvrLhVjFpeAnal47DchXak&#10;xOwBJAqy8V43+FerWHxi8N3fh7WI4ZvGev6l4jsbq7gS4n0XUtHlXXtZkktyoinjTd51sjEb/wDU&#10;yD5fNk+zK5NfHfhFvEVt4Th16xuPEF097Eum2hkvHinsEeW8t7ya1V44JI1ikJinkRsrjbkgV1lF&#10;FFFMlijnjkhmjSWGWN4pYpVDRSxyKUeOSN+GDAkMpzxkHg1+Z/xE8L3Xw68c3unWM11bRWtzb6t4&#10;fvkeSC6Wzlk+0WM0FxG2/fbyK0JlBBMkZYY4x9Z+KFf4w/BGPV7ax3ax9kTXLW1jW6QJrWhzS2er&#10;w2FrbPM0gmRbuGzjkLlvMjL7X5X5UHjt7f4UjwJbuBNf+K7u/wBSKRRoV0a2tbS5sreZjD+9aa93&#10;yCUTCRBbhCDG6geZV9m/B74OW3hq1Xx948ijt7yzt31TTtMvlAg0C2tozctrGrq/AuVRTJHEw/0Y&#10;De48/aLfxD4rfFbU/iHqZt7cy2Phexlb+zNM3bWuWX5RqepheGmYfcT7sS/KuWMkknkNFFfqT4B8&#10;Onwl4M8OeHpFKXGnacn21DMJwmpXbNf6okci8Mn2iWUpjjbgds119FFFFFFFFFfnn8e/FUniLx/q&#10;FjHdCfS/DIGjWMcf2pIlu41D61I8Nwdom+1b7d5I1AdIYwCwUOfE6u6df3elX9lqdhL5F9p13bX1&#10;nPtjfyLu0mW4t5fLlDI211U4YEHHIr9T9K8SaRrHh2z8U211FDot1po1Q3N3NbRrZWyw+dcrfyRy&#10;PHG9uVZLgeYQjqwJ+UmvhX4kfG/xD4zluNN0iWfQPDQluY4re1mmt9S1S0kh+zY1u4hfaUdDITax&#10;4jAcrIZiiSV5j4R8N3Xi7xLo3huzYxy6repDJNiNvs1oime+vPLldA/kwJJN5e4Ftu1csQK/RLx9&#10;410T4aeFmuilrBOts2n+GtGtrdFjnvYbbbZ28dpA0YjtIMJ57KVVI8KmXaJH/NzV9X1LXtSvdY1i&#10;8lv9T1CYz3d1OV3yORtVVCgKiKoCRxoAiIAiAKABmV9mfs9/FEXsNp8Pdba5lv4EuG8OXzl7hJ7C&#10;1t/tL6PMQpaM20UckkDsxQxDyv3flxiTzX9ovwmNC8aRa3bW6Q2Hiq2a7Pli0ij/ALYsdtvqypbw&#10;AOCytb3Mkki5kkmdtzNv2+beDfiL4s8C3HmaDqci2bSPJcaNdmS50a6eTyxJJLYlgFkYRRqZ4WSY&#10;KNocKSD+hvgPxnpvj7w3a+INOje3LO9rf2MriSTTtRgVTcWjSpgOMMskbgKTG6EqjEovwh8afFCe&#10;KviDrVxbzNPp+kmPQdNZ47ZMQaaWW7ZJLYt5scl49zLDKzFjG652jCL5RWz4f1y/8Na3pev6XJ5d&#10;9pV5DdwAvOkUwjbE1pcG2eORoZ03wzorjfGzIThjX6qaff2uq2FjqllIZrLUrO2vrObYyedaXcKz&#10;28myQKwDIVOGAYegq3RRRRRRRRRXyF+1H4ebf4Z8WRRuy7J/Dl9M08exCrPqekRRW5O/Lbr1ndVI&#10;G1Q2CV3fIlFFfZfwZ+L9v4gt08BeOpYrq7uonsNL1LU8XMOuwXAMbaLrBudwa4cHZE0mROMRt+92&#10;+f5f8ZPg7N4GnbX9CWS48I3tyIxGztLc6DdTktHZXDOS0lu2CLe4OSD+6lO/y5J/D7K9udNvbTUb&#10;GU295YXVveWk6hS0F1ayrPBKgfcCVdQwyMHFfRfggr8W/jc3i0WT6XYaeNO8SXNpJeSXEsM+iWVt&#10;p2nwQ3sUCK7NdpFNtdYwYVkAJZQDz37QHjEeJvG8ulWspfTPCay6RD9/bJqhcNrc4WWONlKyqtqR&#10;llPkB0Yq9fU3wV8EDwX4KsjdQCLW9eWPWNZLx7Li3M8ZOnaZJ5kMMyfZ4Su+GUt5dw9wVYq1eu0U&#10;UUVg+JfFGg+EdO/tfxFqMWm6f9oitRPJFcXLyXMwZo4YYLRJJHYqjNhFOArMcAEi7pes6Rrtu15o&#10;uqadq9qkrW73OmXtvfQpOiCV4HltWZQ4VlJQnIBBxg188/tJaDq+t2XgZdNkjZJvEUuhpYPdGD7Z&#10;q2upGmjvtlxBiPyLhGkkdSgk4+UuR32mWfhT4FeAyL29le3hme6vLhsG91/XbmFUMdhYs+1WdIlS&#10;KJWCxxoHlf5ZZj85+EfGuo/E/wCN3ha/1yFBp9rPq82i6Jkz2WkJZ6Pc39qybgvmTiWGKaW5Kgs6&#10;KQqRpHHHc/aE8S6xo3xCtf8AhH9e1TSpf+ET0u31H+ydRvNPcyJql7dRQXJtHTfhJEkUHIAbjvWR&#10;4c/aS8baW6pr8GneJ7TzZZJGlhj0jU9jW/lxQ293pyCBVWTDnfaSMwLLuGVKfWngn4leE/H8EjaD&#10;eSJeQq0tzpF/GlrqttEs3lCd7eN5EeNsp88MsirvVWKudld5WdrOqwaJo+q61dJLJa6Tpt7qdxHb&#10;qjTvBY2zXUqQJIyqzsqfJuYDOMmvzm8Q/GH4h+Irs3MviXUdKiVpDb2OgXVxo9pbpIQfK/0N1kl2&#10;4+VriSRhk4bk19O/GZ7Hxz8GrPxbYsscVtJoniKCGIx3rp9sb+yLzS5rmMgK1u1y3nFRw8JVlHJX&#10;zb9lzVHh8R+J9FEUbR6holvqjzEv5scmj3wtI4UX7pDi+ZmJGflGO9eH7R468flVZ7BfGHi8/vBD&#10;9oexj1/WeX8kyLvMQmztMozjG8da+s/2jvGdzoGkaBoei6rqGl61e6i2qSTaTqUtjcw6XZWstmYb&#10;k2rpL5c8symLIKMYX5ylcl8Cfi34k1XxFa+DPEl7c61BqFrdjSr24VZtRtbqytn1B0u74sryxPFH&#10;Nl5RJIHCDcE3Y+wKK8I8cftAeEfC0sljpIPivVIynmJp11FFpMBZUZlm1hVlV22sTi3SUBg0chjc&#10;HHy/4g+OvxI19Z4hrS6JaTrErWugW6aeYzEwcPDqLGS9QsQN+25AIyuNrFT9B+DL1vFH7PviFdbf&#10;7ZNb6X4zFxf6rLLqEk95G0+tW+p3TziR98MsiOrAM4MauDuxjgfgp8a10Zbbwd4xum/snMcGh65c&#10;PuGkAkJHpmpyOcfY8cQzH/UfcbNuQbfpP2jfh6Lq2PxEsZ0RrC2sNP1mzcYFxBLeC1sr+2cA5kDz&#10;JG6ngrtIwUIf6S8Made6P4c0HR9SuILu/wBM0fTtPvLmBpXhuJ7S0S3klikuFV3BYEhnAZupVSSo&#10;zfE/jzwh4NMC+Jdds9NluNjQ2hWe7v5IpGkVLkWFkkswhLRyJ5xj8vcu3duwD11FFFFFfC37Rngg&#10;6J4lh8WWFt5eleJi324wwlYLXX4EzceZ5MSRJ9rjAnXfI0ksq3TnAGa9a+C2rWXxC+GOp+CtaleW&#10;bSrabQLoKS1yui6hC/8AY15DLcRGFXhxLDABvKG3RmA3Ln578L+Lb/4Wx/FPww0kMer3dodHtL61&#10;kvkkj1rSdTfSHl066hVGj2wXV3dxSSKh3QxjIZgD41X0B8Gfg7P40uIfEevxSQeE7Sc+XCQ8c3iG&#10;4gcq9tbtkFbZHUrPOp+ZgYoyHEjw9J8Z/i/HNHcfD/wQ0djollEdL1e/sVS3ivIrdfIbRNKWEKsd&#10;lGo8uVkx5oHlpiAHz/luiivvb9nDw3baZ4EbXRse98UX9xNLKPMVo7LSbiXTLO0YMzKdsiXModUB&#10;Il2tnapr6Cooooooooor5L/ae8WzQxaL4KtZXjW7j/t3WAPOQzwRzNa6VbF0cI8ZlSeWSN0OGSFg&#10;Rt5+O6K/R34IeJB4l+HOis6KtxoI/wCEZuRHE6Q50iCMWbRl2YsTaSWzSN0MhfAUAAeOfGX44apa&#10;apfeEfBlxJp39nyXVhrutpGovZL0I1rdafphkGYFhJKvcqBKZR+6ZFTfN8nXN1c3txPeXlzPeXd1&#10;NJcXV1cyyXFxczzOZJZrieUl3d2JZnYkknJOa/STwhpWj/Cz4d2UerTW2mQ6Zp41LxFeymFt+q3g&#10;WS9zJbIpnPmstragK0jqsUQ3NjPwf8QfiBrXxC1ptT1J2gsrdpI9H0iKRmtNLtZCMqnQPNJtQ3E5&#10;AaQgDCxpHGnBV7/8Dvio/g7U4vDOrNAfDGt6jGTczyR27aHqNwFthqDXUpVPsz4jFysjAIFEyMpV&#10;1m9V/aa8JreaNpPjO1jZrjSZ10jUikG7fpd8xksrie43DYkFxmJVCHc1z94bcN8iaH4g1vw1fJqe&#10;haneaVfRlf31rM0fmpHKs/2e6iOUmiLqheGVWRsYZSK+9/g/8Vl+Itle2up29pYeItK2S3NvbSBL&#10;W/sp5GSO+sLa4kecCJgI7kEsqs0Z3/vRGnjn7T3ihLjUdC8I2t0zLp0MusatBFPDJALy8UW+mRXM&#10;UZLJPDCs0gVwD5dwjDIevlKiv0s+EPin/hLfAOhX807T6jZQnRtVaSeW5uGvtMUQCe5nlG5pJ4vK&#10;uXznmTGSRmvTKKKKKKKKKK8T+P8A4ei1r4c6leLb3E9/4fntdYsvssavIkX2hbPUvtGUZvIW2klm&#10;lCFcGNHZtqEH886KK98+Dnxin8EXEega9LLc+EbuU7Ww803h+4mbdJeWkaZZrd2O64t15yTLEPM3&#10;pN6R8cfhTp1/p1z8RvCAgyYE1HXLOwDXNpq1rOwkfxDp7W25Q4VhLdFcRSRhp8iRXab47r1ltb1n&#10;4oD4YeAlhc3OhpPoiX8dss0ht7u6jj+0va2wT9zY6fbQF2J3ERySO2SWr1/9ozxBFoml+GvhtoiP&#10;ZabFYWuoXcCSXJX+zbHOnaFpouJJWMqK0MskyTq5LpA4bcDVr9mjwVEsOoeOr+2JmeSTSdAM0DKI&#10;4o1H9qahatIuDvJFqssbZG2eMn5iK+tqKKKKqajf2ulWF9qd/L5FjptndX95PteXybO0ha4uZfLi&#10;DO21VLYRSTjABOBWH4c8aeFPFsSS+Hdd07U2aJp3tYpwmpQwRzm3aW50u42XEK7+AZYhuBVhlWUn&#10;lPjPpF7rPw18S21ldpaNa2g1e6Eo/d3llo8g1O6tGfy3ZSVhLx7MEyKqswQvni/gz4S0r4ceCbnx&#10;tr2q2qP4g0nTdavLlov9F0nRjbm7sLSCR4/OeeTz1M6pkSSeXFGjmMSS+AfEr4yap8QLuTQ7aZtE&#10;8GNqEOIUjLXd9BDKBDeawYzmQKQZ0tY8IrbA3mPGkg9s/aN1qXw54e8G6ZoUz6LP/ak91p8ukSza&#10;ZJY2ukaU2mG2sjZeWscQjvRHtUjC4VRtzXhPhn49fEPw8IobjUYvEdjFE8S22vxm6nXzboXMk41W&#10;Jo7t5AN8cZnmkRVbbsIVAv1T8Pvjd4W8culhcf8AFOa8yoE07UbuA2188lyLaKDSNQby/PlO6P8A&#10;cGOOQknYrqjOPZqK+C/ix8YPGt54p1zQdL1S78O6ToWr3mlxQaPdNa3d1NpVzLZTXt1qdsEmPnNu&#10;byVcRKojG1nQyv7n8NJpfiN8Fb/R768m1LU5YfEfh+61DXN+osNUlaTUNNuXmuvMkk+zpc2ro/LR&#10;lRswUBr5a+C2oW+mfE/wjc3JYRyX11p67cZM+raZNpVoDnt5sybvbpzX0L/wkepf8NPf2dvT7J/Y&#10;f/CObPLG/wDsz/hHf+Eq8vf13fbPn3ddvy4rVb9p7wGSc6R4uOWYnNjo2SW65zf5rL1T9qTw7HHA&#10;2jeGtc1K4JYTpq1zY6RHGoA2GKa1a+MmTnKsiY7E54+YfiJ42f4geJJvEUmkWWjtJaW9oLe0YzTS&#10;rbArHcaheMqGebawjEnlriNI0C/Jk/W/7OXg+78P+FLvX70yRzeLpLO4t7NhInk6Zppmj0+eWOVE&#10;O+czSyqVZ0aFomU5LAfQ9fFn7SHjy8udYTwJY3ckWm6dBa3WuRRhoze6jcqLu0trhsfPFDCYpkVW&#10;2GR8uC8Sbflqivp349yz6N4Y+Fvgme8Q3ekeH4pdYsbdy9u09lp9rpFheLIQNw3x3yRMAONxI54+&#10;YwSpBBIIOQRwQR0INfX3gnxnqvxVs/BHh4t5fifwR4t0DxHql9LNcCHUvCmi2ktpeajLdMZJHu5J&#10;JYraaI/6x50fIiM3kecfFf4y6z4s1TUtJ8P6td2Xg1WFrBFbRmwm1hFt3t7y4v5lPnPDOZZAtszL&#10;GYhGZIRKCR518O759N8d+DrxLk2ap4k0eOe480xKtnc3yWt8ksg6RvC7pJnqpIPBr9EPiPF4jm8D&#10;eJF8JzT2+v8A2DfZPab/ALY8cU6SahFZeWrOJ5LYSxweWN4dl2MrYZfkf4P/ABc8WWni7R9C13Wt&#10;Q1vRte1FdPlTU5JNUvba+1EJbWM9tfXT+ciiYRLJG0jRrG0rCPzCGH3bRRRXzL+0x4VW+8Oab4st&#10;4Fa60G7FlqE6LbRu2kao4jia4lbEkgiuvKSKNGIXz5X28swxP2XfEaGHxJ4SmaESJLD4isFEc/nS&#10;rIqabqryTcxhY9lnsQhWy7kbhnZ88/E3wuPB3jfX9Eii8mwS8N5pSqLjyhpeoKLyyiikuSWkEKP5&#10;DSFmy8bDOQa9r/Z6+GX9o3UHxB1lVNjp11cwaDYTWvmC9v4I/KfVpGuUKGK3ditu0RLC4QtujMAE&#10;uX8ffig+v6lJ4N0K8mGg6VKYtaZEMKarrVrOVeDfuJltrUqvlgqqtNufEipbyD5rooroPCenW+r+&#10;KvDOkXYc2mqeING0+6WM4kNve6jHbTbCeh2scGv1Yoooooooooor8uPiIAvj/wAcqvCr4x8TgDJO&#10;ANamAyTXHUV63p3xLubL4T614A3S/aLvWLX7FcefOvk6HdE3uq2kKRKFUfaIEDK7nzVupRtAQ58k&#10;r6g/Zg0KG78Q+IvEE3ku+i6Za2FrHJbRyslxrczu19b3LnMTpFaywnYMskzDcFyrW/2otN1cax4a&#10;1h2lk0JtMm0yBFNy0Fnq0d1Jd3LyKVEMb3MLwhCHLyCBsjEQrw7wB4C1j4ha4mk6YFt7eJVn1TVZ&#10;UL2+l2e/Z5rICpklc/LDCpBduSVRZJE9B+JHwJ1HwFoQ8QWutx6/p8M6Q6oP7OOmT2CXEiw2dyqG&#10;e4EkbSERP8ysrNGQrqzNH5p4Atb+88ceEYdMQyX3/CRaRPARbtcpF9lv0upLqWFASYoURpZSeAis&#10;ThQTX2l+0RoEWsfDyfU1VBd+GtQs9RiZbNbi4ltrqYaZe2iXG4PFHiZLmUjcD5Chl6On5+16z8NP&#10;iPP8P7Lxoluq/ada0KKPSpQuZoddt7n7NYTgyLLFshiuri5dJYyJDEke5d3Pk1FFfqD8NWuJPh94&#10;Ka6t1tpB4X0VFjDbg1vFYJHZ3G7nmWIRyH0JI46V29FFFFFFFFFeE/tF6UdR+G1zeCdYv7C1jS9V&#10;ZChY3ImkbRPIRgflIN6JCxyMJt6tkfn7RRSglSCCQQcgjggjoQa+/vhd44034ueEtQ8N+LksL3WY&#10;Lc2ms2D5iOr6adgt9bhhQJ5b+YVWRrdj5UyrInlCSFB8e/EfwRd/D/xRd6JP+8spVN/ot008U8l3&#10;o888kdpJcGIKFmUo0UymNfnQlQY2Rm+k/gxbReBvhJ4o8fzGz+16nBqV/am4umihlh0JJrDSdPuR&#10;LsVZJr37QirHuMgkjUEvhB87/DDw1L458f6Rp96Li8tXu5NX12aSGa+EllZZvLoX8gYFVupNlsZn&#10;fh5l+8xCt+mFFFFeT/GXxxqXgLwd/aWjxRNqmoalBo1pdTbJY9OkuLaa7e/+yyKyzOiQMqRuAm9g&#10;771UxP45+zlf+Ntb17XNX1jVPEOq+H4tIl0/7TquqX95ZNrr3VpNBHCl3IyvOlrG4ZlUmNGUMV8x&#10;N2n+1JqksWj+EtGEURgv9T1LU5JT5hnjl0i1S0gijOdux1vpC+VJyi7SOd3yRofiHW/DN8mp6Dql&#10;5pV8m1TPZzNF50KTJc/ZruPlJoWeNGeGVWR8AMpFfaFr44tvHfhTwx8Qdcs7ex0XwH4gv9R8V6cs&#10;gBute0vQG/4R+50AyMGYNd3duYreadAHfynMwQSN8o/EDx/rPxC1t9V1M+RZwb4tI0iOVntdKtGI&#10;yiMwHmSyYVricqDIwGAkaxxpzWharJoWt6PrkMSTzaPqlhqsUEhZY55NPu0u0ikMeCFbbtJHOM4r&#10;3H9pi3t4fiBYTQx7HvPC2nXNy4d38+ddRvLUSYckJiKKNNqgD5c4yST88Vq6JrWo+HdVsNa0m5e0&#10;1DTbhLm2mRmGHXiSKVQRvjkQmOWM/K6FlbKkg/qT4c1218TaBpGvWbR/Z9W061vRHHPFci3kmiDX&#10;FnJLCSDLDJvhmX+F1ZWAYYqzrGlwa1pOq6LeNMlpq+nXul3TW7Itwtvf2z2szQNIrAOEYlSUI3Yy&#10;COK/LbxN4c1Pwlrmo+HtXjjS/wBNmWOUwyCaCaOWJZ7e5gkABKSxskiBgGAOHVXBUfR3hb9pS30f&#10;TtK0e+8EWlvZ2caW0sugX5treG1WQ7Ws9IvI3O8RnDB7394+5iw3YHoLftP+AyT/AMSrxe3AAZrD&#10;RgxHX5h/aB468A/zqne/tQ+EY7Rjp2geJbu7Vh5VvfDTNPtCDnezXME9yysPaFs55IzXg3xR+MEn&#10;xKtNOsT4Z07R4tPuTdJdtctqeqiRo3hlt4L8xQCO3kDI00QiJd442LfIBXX/ALN3gy41LxLP4ynV&#10;4tN8OxXNpYyK+0XWs39obaSEq0bB44bWWR5cSIyu8JG5Swr7hr59/aH8bXXhnwrbaFpzPFfeLXvL&#10;Oe5ESskWjWsKrqkaSFwUlmM8MS/u3XyzLykgRq+CaK+oTfDw9+zLarE85m8X65cWCyQyGE2mNYme&#10;4Ryoy8clvp7xuoPPm4ORla+Xq+g/APxJu9U8Lav8Ktet01dNY0bUNL8G3V00TSWusyWhGh6PcyXb&#10;BPK+0rF9ilY5gl2rnytht+y+L/xW8VeHYtJ8B6dqyxa9ZaDpZ8Z6/Y+aLybV7nTlM9pYTzQxeUrK&#10;UujcwAOfMRVaEpIjfJjuzsWYlmYlmZiSzMTksxPUnua/VfwnqN3rPhXw1q9+Va+1Xw9o2p3bpGI1&#10;a6v9Oiup3jhHABdiVUdAQK+DdM+JXxK+Hfi6SPxBqWuanNp0/wBi1nw/r+q3l7Bc2zMsrpBLdGZY&#10;nZQslteQAjBVh5kLsj/odHKk0ccqF9ksaSL5kUsMmx1DpvhnVZFODyjKpXoRmn0UV5v8WvC48W+A&#10;te02OF5b61tW1fSlhsvt1ydR0tTdRW1nAjBjLcoJLQMp3ASk7XI2N8ffs/8AiRtC+IVhZSTxxWHi&#10;SC40a6E80iReeyG60t0RWCNM1xGlvEXBOJmC4LZroP2lvDA0rxfY+I4nBh8U2WZkaQtJHqOiRRWM&#10;5WMIFWJoGtdnzMS/mE4G3PF/CD4bz/EHxEDOIf8AhHdEnsbrxA0kzI1zBLK7waVbxwPHNvuhDKhl&#10;RlESBn3b/LST6I+OHxNj8GaXb+CfB89tYavNaxwXh09RE/hzRVgEdrb2YhAjgnmTAiCndDECyqhe&#10;CUfDlFFFfqV4As/sPgbwdZva/Y5YvDGhi4tvK8l4rptNje78yM4IkMhYyZ53kk8111FFFFFFFFFf&#10;Af7R93Nc/Ed4ZSuyw0HSrS22qFxBI0t+24jqTJO5z747V4HRXqnwv+I918PpvEYi3GDW9CvIYCIo&#10;ZRb69ZWssvh+9kV1LOiyu8MkYdRtlLtu8tVryuvTvg7oba98SPCtt++WKy1BdauJYYvMESaIh1OI&#10;THoqSSxxwlieN474r6w/aPt9Sn+HBlsDKLS013TJ9aVJ1hU6awltYhNGWXzk+2SWpEYDHdtkwAhZ&#10;fhbRtG1LxDqtjouj2kt7qOoTrb21vCpJZiC8kkh6IkaBpJZGIVEVmYhVJH0Trn7MutaboVxqVh4i&#10;ttX1Szsmu5tHi0m5h+0GGAzT2um3Ucssk0pKlIEa2TzDjOwnFfMNfpivhGTWvhPp/gzUoY7e9n8E&#10;6TpUsd0WkSx1mz0mJYJp/IJ3fZrtFk+TIJXAzgZ/M6u9+Gvi9fA3jHS/EE32x7GD7Tb6nbWTfvLu&#10;wurZonhMTPGkm19kyJIwXeitkFQRzviPXbzxNruq6/fsxutVvZ7x1aR5VgSRz5FpC8pLeXDGFiiH&#10;ZFVRwBWJRX3b+zFj/hANWOfm/wCEw1DIz0UaLp+04/Pn2r6Looooooooorn/ABbp91q3hTxNpFkF&#10;N5qvh7WtOtFdxEjXN9pstrAskjYCqXcZYnGOa/Keiiivr79nz4plingPxLqBJAhj8I3FwmegbzdC&#10;mu93psNkrrxhoQ/+oirg/jx8M4/CGrr4k0a2trfw1rtysQs7UMiaTqxt/OltUikLARXGySeIIQqf&#10;PGEREj37P7M3hiLUPEmreJ7hSy+HrOK1sQVmAGoawskMlxHKpCEx28c0bRuGH75WGCq15N431Ofx&#10;98R9ZutKEF6+ua9Hpeii3D2sd7bxyR6Nosn/ABMCpRpoo4WcybQGYkqg+Vf0b8N6Hb+GfD+jaBae&#10;WYdJ021sfNit47QXMsMW24vGgiyoknk3zSnJLOzMxLEk7dFFYfibWv8AhHfDmua75P2k6RpWoajH&#10;b4mIuJbW1eWKBzArsisyhWk2kIMsxCqxr4b+HniT4jeO/iV4fZ/Emt3Ji1GHU9URb28ttLg0azmh&#10;uNUgax08CCOKdYY4DH5SxySNGrkFt1fV/wAadRudN+F/i25tJFimksrXT2Y7HzaatqcGl30aq4PL&#10;wTSLxyudw5GR+cFvcT2dxBdWk81rdW0sc9vc28skFxBNE2+OaCaIhldSAVZWBBAIINfWHgrxx4s+&#10;KXgHxb8PxfRN4wi0mB9M1KeWaCXWdDN9FbavaX88cbIJfKb7N5jEecJhvAKyyt5h8YPiXD41v7XR&#10;/D6vZ+DdBVbfTLSOP7JbX88KmAagLCNUEUap+6tImXKR5OI2keNPFq+lfiZKniP4LfCrxS/mx3Gn&#10;SP4aaKWU3DzmO0ksLq9eYheZH0oSgFSR5mCx25b5qpQSpBBIIOQRwQR0INfpF8GPGFx408B2F7e+&#10;dJqWkzSaDqdzKrsLy6sII5IrwTySyySPLbywPPI5XMxlIQIVz6rX52/HTwdc+FvHeo3h82bTfFE9&#10;zr9jcyb3Pn3k5l1Wzkm8uNN8U7MwjQuVhkhLsXY1t/Dn47SeAPDkfh3/AIROy1KKK8uboXltqB0m&#10;4uHuX3ySaj/o9wJ5QNsay5XESRxkEICfZov2oPBLwQG50XxXHceWDPDFbaTPBDMVy6QTveRl1zkB&#10;jEhI/hGcB/8Aw074D/6BHi71x9h0X6Z/4/8A/wCv+FeMyfs0/EJLq3t1uvDM0MySNJfR6lfLaWhT&#10;7sdyktqs5L/w+VC4/vFa1rD9l/xbJdxJqniDw5Z2JZxPcaedT1O8TCHyzDZXMFoj7mwDuuEwMnkj&#10;B9Z8Ifs5+EdAnW88QXM3i28il328NzCNP0iMJJFNA8mmxSSNM6sjqyzzvC6OVeAkBj9C0V+XvxJu&#10;J7r4geNZbiaWeRfFOuW6vM7O629pqUlpaQAuSdsUSJGi9FVQo4Aria9H+FXg/wD4TfxrpOkTxGTT&#10;IHOqa1gFl/sqxcPNA/lyROouHMdqHjbchlDgHbXo37Tuf+E+0nP/AEKNhznOf+Jzf/1r5yrrPA3i&#10;J/CXi7w/4hV5Y4tN1OF70wQW9zNJpc+bXVoIYbnCF5LZ5Y1JZSCwKujAMNH4n6Enhrx/4p0eHyEt&#10;4dTe7tIrZWSC3s9ViTVrO0RCBjyopkjOOMqccc1wVfpr4m+IWnaF8Pj44Qqi3+jWd7oNlemJJ7u+&#10;1e1WbS7OSBZFLMpcSXCQuSsSSOMhK5T4N/C7TPCPh/S9Y1PSoW8X6hAuoXVzewO95o63ULi3020j&#10;vIo5LSRIJPLu1Vd7SmRGd41j29D43+Lng3wFNFaardz3+ptKiy6ToqW17qFpC8InFxexzzRRxLtZ&#10;NqySK7hlZVZNzL4pJ+1TEJGEXgeR4gxCSSeI0jkZM8M0S2DhTjsHP1rudH/aQ+HuoSpFqC63oObc&#10;Sy3N/p6Xdkk6qN1tGdJe5ncliwRzAgIGW2fdr17wz4s0Hxjp0mq+Hb7+0LCO7nsXmEFxbFbiAK7I&#10;0FykbrlHjddyglWBxyRR4s0FPE3hnXtAdLYtqulXtnA93EJoLe7lhP2G8dCCcwTBJlKjcGQFSGAN&#10;fBXwJ1r+xfiXoQe7jtLTWFvdFuzIgYXAvLVn0+0DFWZS97HbBWXGW4J2Fq+iPjD8M5/G3jnwBNbx&#10;agbS9S80vxHfQ5Ftpuj6VOupxlJxBKIbiZZ7uOF5QUeQRLtADE6Hxk8b2fw58GWfhbw7OtprF7YW&#10;2kaTbwXk5vNF0C1gNo+oxynzJAVWMW1u8kquXJkRmaB6+BaKKK+gv2c/DE2seOG18gLYeFbSS4mY&#10;+U4kv9Vt5dP0+18tmDjK/aJxKqsFaIK20uufvaiiiiiiiiiivze+NPhyXw58RvECMsn2bWbhvEVl&#10;LK8LvNDq8jz3RAhOVVLoXEKB1DYQEgghm8oooor7x/ZntZLfwBfzyxBBfeJr+aCXau6e2j0+1tdw&#10;cDJUSRyqAehDete+31hY6pazWOp2VnqNjcGP7RY39rDeWU4hlW4i8+1uFZH2uquoZcAqCORmsvQP&#10;Cvh3wtBLb+HdHsNIinYNP9lgVZbllkeSP7TctmSUIZHEfmOQoJVcL8tbNxbwXUE9rdwQ3VtcxSW1&#10;zbXEaTwTwSoYpoJoZQVZGUlXRhggkYINYWjeEfCvh2WW40Lw9o2lXMvnLLdWOn20F20VxKs0tubl&#10;F8wRblUiINsGAVXA4f4s0261nwt4l0ewCve6toGs6ZZq0ixI1zf6dJawRySNwoLuASe2c1+U1FFF&#10;WbS0ub+7tbGzikuLu9uILS0gjG6Se5uJBDBDGP7zMwUDPU1+rOgaUNC0HRdDE5ul0bSNO0pblovJ&#10;NyNPs0sxMYQ77N+zdtDkKehI5rWooooooooorG8RaLD4i0HWNBuGWOPV9MvNOMrQpP8AZ2u7doYr&#10;tYXwGaJysqcj5lGCDyPyt1Gwu9Kv77TL+L7Pfadd3NheQb45PKurSY29xFviLIdrqRuUkHGQSMVS&#10;oorqfBnivUfBXiLTfEOms5eynX7VarIsaahYSELeafMzrIAsqZAcxsY22yKN6qR9yfEHw7YfGL4c&#10;2ep6B5M2ofZo9d8OSFrE3HnPFtvdCuLlS6xM+GhniEyqtxFH5jYiNcr8bkPg/wCDmjeFbWWC5jkn&#10;8PeHJ55YvIlnttKtG1B76C2jkYI7z2kRfJdQHIySQ1c3+y3oHyeKfFE1svzNaaDp1557bl2L/aGs&#10;2xt1fGGzYPvdCeMIRhwfrmvDNY/aC8C6JqGsaVeW3iJr/RdSvdKuYINPsn864sb1rKd7aSS5VCgZ&#10;C6l2UlSON2VHBX37U9hHcyx6X4Nu7uzBTyLi+1uHT7qTKAyedZ29tdIpD5C4nbIAPGdo1PD/AO09&#10;4bvZ/J8RaDqWgo8sCRXVncx65aojlhPPeqI7aaNY8JhYIZiwJ4G0BvoSWDw74t0nZKukeJNDvs7S&#10;Gs9W0y5MEpQyQypvjYxupAdCSrA4ww48H8C3dl8MfiL4j+Gl3KLHQPEE9t4h8GPduojNzexLbzaY&#10;s7B5H8wxm2ha4lG5rbABknG7yr9pvVnuvGWkaQl2k1rpOgRzNao8T/Y9S1K7ke7EoT5leSCK0bYx&#10;+7sYDDZPzZXtnjDPhz4TfDzwwsVrBd+JLnUvHWtKty892yy/6F4buMRStEkU9lIN0ezO+IZ2Osgb&#10;xOivvD9pPwjc674Zs9f0+G5ubrwtdXct1BAA6rot/Ep1C8eFULsYHghdmBCpF5rycKSvwfRX6G/s&#10;+3qXXww0aFYnjOnXms2bs7Iyzs+pSah5sYXlVAnWP5ucqTjBGfa64Lxv8NfCfxAgRdds5FvreEQ2&#10;msae4ttUtYvOE7QrI4eORCd4Ec8bqm92QI7b6+dtT/ZavUimfRvF9rdT7x5FtqelS2MPlluk19aT&#10;XDblXPK2/JHRQeOQvP2aviHawCaCfw3qL7sG1stSu0nwVZt+7ULaCLGQFwJM5YcY3EXh+zB473BT&#10;rPhDZkbnS91tiATyVD6euSOuMj6969G0L9l/QrO8jn8QeI73W7aN4pBp9nYLo8cxjkDyw3dx59zK&#10;0TqCjCExOAcrIpwR9KaXpmn6NYW2laVZwWGnWcflW1paxrHDEmSz7VXuzEs7nLMxJYliSbtfC37T&#10;4I8eaNk5B8H2DD2/4neoLz+VfOFXtO0+81XULHStPi+0X2pXltY2UG+KLzrq7mFvBEZJWVFDMwG5&#10;2CjqSBk19hfHfQrbw18IvB2gWzRNHpGu6NY+ZFax2aXcsOgXy3V80ERZUeeXdNINxLO7MzFsk/F9&#10;Fez/ABeEesr4H8ewtbynxj4VtV1a4hFzG1x4n8PBdN113trgARohMFunl4RvLZl3Z3v4xX6GfBHX&#10;NPj+EWlXt1fx+V4fTXItZlkLgaetpqM9+IpyRyEs5IZBtHCEAc5A5r4deHNC+JWu+Lfij4h0GC9h&#10;1TXDY+GLLVdPlFqmk6Vp40tNQntJp5ra5kmQpHKGV0inhkMTA4VPZPGHjjw14FsF1HxHqH2YXAul&#10;sLSGNri/1Oe1h86SCyt4xyeUQySMkSs6eZIgcZ+f9S/am0uK6K6R4Pv76yCRlZtS1e30u6Mm0GVD&#10;a2sF4oCn7recS3XC9K3NF/ac8H3gtI9a0jW9GuZpxFcywrbarptnE8gVbmS6jeK5dVGWdY7QsBkK&#10;HJAr1zwt8RPB/jW6vrPw1q66lLYW1tdT5tryxbZcySQ4hh1FIZX8sovmusZRN6DdlsV2tfmd4tsZ&#10;Ph38TtSjsLe1jHh3xLBq+j2jSXFzbR2YuE1rRbaZ3cSuFgeFZMybsgjfn5q+0Pjn4U1Dxb4F+xaR&#10;FcXWpWWuaPf2VjbRpIb+aaZtGMTyM4WNES8ed5idqqhLEJuZZI/7C+BnwyQuiXzacilwj2dhd+It&#10;f1CUF0WQqCeThWKyyxWsWSJRDivz31fV9R17Ur3WNXu5b7UtQmae6uZSC7ucKqhVAVURQqRogCoo&#10;CKAoAGZRRXYeA/DEnjHxbofh9Uma3vb6L+0Xt3WKaDSoD5+pTxzOkiq4hV/LLIwL7VwcgH9SOg9g&#10;MdMduB/hRRRRRRRRRRXxn+1FoNymreGvFC+dJZ3GnSeH5sW7G3s7iyupdRthJdgld9wtxMY4yoOI&#10;XYFuQvynRRRX1H+y5pUs3iDxRrgmjWHTtFtdJkgIbzZJdavvtkUqHptQWDhgecupHQ19pyRRzJJB&#10;NHFNBLG0UsUqK8csUilJI3R8hgwOGU5zk5BBrA0fwj4X8PXlzf6J4e0fSLy8hFvcXGn2FrZu9uvl&#10;n7OnkIoWNjGjOiABmAchm+auhrl4/A3g2PV5ddXwxoQ1ea4ivH1BtMtJLgXsM7XSX8LOhEc/mMZH&#10;nQK7NtLMSqmuor8tvH1qtl458Y2yW6WsMPijXlt7ZIUt4orc6nKbYQwIAqx7NpRVAXbjHFchRRRX&#10;6L/Anw63h34caQ00csd1r8k/iK5SSeGdAmoKsemvB9nB2I9lFayFGZmDswbafkX2Giiiiiiiiiiv&#10;zS+LPg4+CvHGraZFGE028Yaxou1URBpmoSM6W8caySsBbSrLagyEM4i8zaodRXmlFFWLa5uLO4t7&#10;u0uJrW7tZorm1uraWSC4triCQSQzwTRkMjowDI6kEEAggiv0I8G67ovxp+HNxpmtuzXklrDpfie1&#10;tZ4oruC9gZZrTV7cCNVQTPEt1BmJo1cNGfMETg5fhjQL74R/B7xOb27isddgi8T6sbnz7a6s49Xa&#10;I6XoElgShDJOsFnJHHMpbfJtkVTmNfm/9n/QxrXxJ02aRbSW30Cyv9cnhukMnmGGMWFm9smxl82K&#10;5uYJ1Ziu0IWVt6qD+hleVeMPjH4Q8EazJoetf2o19HYRX5FjaRXEREyStFa7mlQiVvLXG5Qo8xCX&#10;xvKeYar+1JoEQt/7D8K6vqBbzTdHVb2y0Ywldvk+R9kF+JQw3b9/l7cDG7J21NP/AGptOkukTVfB&#10;17ZWTCQyXGnaxb6ndKyoTGEs7m3tFYFsBiZxgEkAkbT9E+GvE/hzxzoq6no1zDqFhcxtBd20yJ51&#10;s7qVn0/UrN87GAOCjfKyncpZGVj4l4ktvD/we+Ivh3xhZaammeF/FGn6h4a8RJp+mTNZaRciSG9s&#10;9Rt/IlWKNpmjj3wJF/qYJ3jSWVvlp/tM63YyeDfDFhb3HnnWdbXV7Ka2ZJrG607T9MkjmlS6ibay&#10;s17btHtyGGWBG3J+Jq9n8IhfD3wr+IXirzYIr/xBc2Pw/wBIdYXnuUS5VdS8SW0gkQxJFcWTDZIG&#10;LBozjYdhbxiivtvwr4Tfxp+zlZaJbRwyai0OsXuk+bDbyuupaf4ourqGK3luGRYXuFVrUz712pK5&#10;JKblPxM6MjFWBVlJVlYEMrA4KsD0I7im19ffsqA48eNn5QfCwIyckt/aPT8ua+uqw/EfhrQvFmmt&#10;pHiLTINU05porgW8zzQvHPC26OaC5tXjlifBZC0UgJVmUkqxB+atW/ZZsnlnk0PxddW8HlA2tnqu&#10;lRXs3nLGARcajaTW6hHfJytrlAcYcjJ4N/2ZPHyhyuqeEpCqlgi6hq4aQg/cQvYquT/tECoP+GaP&#10;iF9j+0/a/DHn+Xv/ALO/tK++2bt23yvM+yfZ93f/AF+Md88V7r4D8WeNdR+Dnijxfruo/adXWy8V&#10;3/h+/wDsmmQ+Xa6XpPlWsv2W0iSJjHeQ3HyzRknADZUjPzFL8dPipKkkbeKnCSxyRMYtH8PwyBZF&#10;KMYpYrRXRv7roQynkEHFfZnwi8a2fjLwXpcgvTca1pFjZ6Zr8NxcvcX63ltEYEv7t5QHcXax/aFl&#10;+YFi6bi8b49QqG4uLa0gnurueG1tbaKSe5ubiVIbe3giQySzTzSlVREUbmdiFABJIFflh4v1C11f&#10;xX4n1WxcyWWp+Ida1CzkdGjd7W81KW5t3KSAMpKMMqwyOlW/CngfxP40vILXQdKuriKW5FtNqbwz&#10;R6RYMEEsrX+ohSkYRPm2ZLsMBEZmVT+gHwu+HNn8ONCewWZb3VdSkiutavwgSOa4ijKQ2lqSob7P&#10;AGfy/MySzu+F3bV+eP2o9LWLXvC2ueeWfUNJvtLNsU2iJdHvFu1n3558z7cV2448vvnj5Yor2/4z&#10;edr3iLwTqVtZNLq3iz4f+EdTuILODzLrUNW1J54ECw2yDzJWCxQosaDICqq8YrobD4G6V4e0qLXP&#10;ix4si8KwvJcp/Yli1nc6lNHFGohNvfRtcLJLvJZoba1nxHtO8FmCWPFvxh8A3cXh6w0jwHJrsPg/&#10;TRZ+GbzxPqFxb2ljNGsdovnaHaPIt7CYra3Ym4mR2YEbVILPzOu/tC/EbW7X7JDc6Z4fR47iKeXQ&#10;bOWG6uI7iMR4N3qE1zJCyDJjkt2jdSSd2Qu3w93Z2LMSzMSzMxJZmJyWYnqT3NNor9JPgv4Rm8H+&#10;AtMs7yN4tT1SSXXdTgczh7e51CONYLWSC5SN45IraOCOeMqdsocZIwT6pX5z+J4ovBfxuurnUWQ2&#10;mm+OrDxHL9hVyY9Nu9Ri8RJDEkiqfMjglVGULjepCllwT+iF3dW9ja3N7ezx29nZ28tzdXErBIre&#10;2tozNNNK54CooLEnGAOa/MLx94xu/HfijUfEN0rQxzslvp1l5sskdhplqvl2lsgldgrEZlm2YRpn&#10;kdVUNiuMoorT0jSNS17UrLR9Hs5b/U9QmEFpawBd8jkbmZixCoiqC8kjkIiAu5Cgkfpd8O/BNn4B&#10;8L2ehWrO9wWGoavcNO0qXet3FvHFfTwBlQLEPLSOFAikRqu/dIWdu3oooooorO1TVtJ0S3F3rOp6&#10;dpNmZktxdanfW9hA08is8cAnunRS7KjkJnJCsccV5xL8cvhXDPJBJ4th3RSPG8kWk69dQbozgmOe&#10;2tHR1OMBo2KkcgnrUlp8bvhbe3cNnB4ttUkuJFjikutO1nTrQM3Qy3uoW8UMSju0rqo9a9JsNRsN&#10;Vtor3S7+z1Gyn3eTeWFzBeWs2yQxP5VzbsUcBlKtg8MMHGK8e+N3w4Xxv4bbUNNt4P8AhJfD6TXd&#10;pIIbiW61PT4oXludCjW1JLPK2Htg0bnzQEXy1mkevzzooor9HfgT/wAkn8I/7mu/+pRfV63RRRR8&#10;+Rszu/g6ffz8vX3/AAr8h6KKK+qf2dvht/aF1/wnmsWytY2MssHh23uYGIudSjIWXV4y+FKWx3Rx&#10;EK487cwKPAN32gD90YOTwABkntjj/HmvM9U+MPwz0ieKC78YaXK8sfmq2li71yJULmP95caLFcRx&#10;sCCTGzBtuDjBBrOb47/CgYx4tV+eg0LxMCB1yd1kOPoa7Xw/408J+KVjOgeIdK1OV4GuvscF1Guo&#10;x26yCJpbnTJSlxENzKD5kS8sPUGunooooooor5l+O/wiufEe/wAZ+GYTPrVtbKmsaVEimXV7W1Xb&#10;FeWQQb3uokAjMTZMsaqqYkjCTfENFFFfVv7Nvj2WC/m8BajNJJbXy3GoeHjI8z/Z72BDc6hp8ShW&#10;CRyxCS5GXRFdJMbnn5u/tUXURfwTYpdIZkXX7u5slmHmJHKbOGyuZ4AeAxSdY3I52uB0New/AzRP&#10;7F+Gnh/zbP7Hd6sLrW7vLMzXX2+5Y6deN8xUb7JbTaq4G3GRuzXrtfm78aPDV54b+IniAXLGaHXb&#10;yfxLY3LLFGZrbWbl7mZPKidyvk3HnW+W2s/l+ZsVXUV5TRXZeF/H/jDwYJk8N67d6fb3DO01myw3&#10;unPLL5fm3H9n36SwiZhFGhnWMSbV2h9pIPfa18a5vGD2UXjnwR4V1/TrCWaaGGyk1zRNSieWIxlb&#10;bV4buVkRiEaWMxssm1cjcqOvoNzD8Jvjhfm+TVdQ8EePdSWxilt9QeO4stRvEjtLCNLZJ2WK5P8A&#10;y7W0cE9tPIQZXgPSvCvH3w8174eaqdP1aMTWk+99M1e3R/sOowr18suPklTIE0DfMhwQWjZHfv8A&#10;9oPSI9A8ReD9EhnN1DpHw70LS4bh0WNpotO1K+sUmZFJALhAxAPBOO1eCVYtba4vbm3s7WGS4uru&#10;eG2toIVLyz3E7iKGGNF5LMxCqB1Jr9bLiCC6gmtbqKK5trmKWC5guI0mhuYZkMc0U0UgKujAlWVs&#10;hgSCCK+Gfif8Bdb0G+uNV8F2F3rXh24PmjTrYPd6to7ySrH9kW2Baa6hy4MMkYeRUDCYfu/Ok+d5&#10;oZbeWW3uIZIJ4JHimhmRopopY22SRSxOAVZSCCpGQetfcv7NfiHTLzwfceHBcxJq+k6heXMlk0j/&#10;AGiTTrt0kivYkkO0xiRnifyx8p2llBkVn+jajuJ7e1gmubmaG2treN57i4nkSCCCCFTJLNNLKQqq&#10;i5ZmJAABOQBXwd48+Ofia58aXmoeCteu7DQrOKHTtNj+zxva30dushm1K50zUhNEzyyyymORolby&#10;hDvVXj49Z+Afjbxz431PxFP4k8QJqOmaRp9lClidN0y0la+1K5Z7e7SfT7eMlY47adCrPgl1O0kZ&#10;Hj/in4y/FDRfE/iLR7fxa8ttpGvavplvJJofhvzHgsNQktYnkAtOpVAWGete2fAT4myeJoNV0LxL&#10;rVxe+K5dTvNVtPtixJHdaZNBEz22m+VtRTBKJXa3RECxuDECgk8v6Qor4A/aL1zT9Z+IZt7CQzHw&#10;/o1poV9KGheI6hDe3GoXMMLwu+fJ+0rDKHCssqSIy/Lk+N6Toes6/ctZ6HpOo6vdJF58lvptlcXs&#10;sUHmrEbiZLdW2RhnRTI2FBIBIzX3L8HPg3F4ISPxF4gENz4quLUrHAqxz2/h+K4XE0FvMCQ9yyny&#10;55o+FUtFGzIWkkP2ktNur74dLd26IYtG8QaXqV6zOqlLSWGbR0aNTyzGe6hBUdiT2NfAtFe6+Ibe&#10;yvfgL8P9SAlF9oXinXdCXEgMDw6zNdaxdF0KA7h5NsFIbAG/OS2FPBHwUvNb0uDxX4w1i08HeEXS&#10;G4ju76SGK+vbaS5jiieP7WyRW0U4ZhBcTliW8tkgkjkVjval46+D/h/w4ngbQ/DeueONGTWP7Zvr&#10;zUtavvDseoXz2yxrcpNZokzeWm238prSGMeWJNsj/vGy5/2jfHZ07+zNLsPCugQxwwwWcuk6ROsm&#10;nW9u6+XDZ2t7cTWqr5a+UFNuQqE7QpCsviGpanqOs3k2o6rfXeo31wU8+8vbiW5uJdiCNA8sxJIV&#10;QFUZwBgDAAFZ9FfaH7MnhW6stL1rxbdwokWsmDT9Gk8+XzXtbCeYanK0CkR7Hm8uNGbLhonA2o2X&#10;+qK+GP2mdFNj4y0vWorRILfXNFRJblXUm81TSp2gujJGWLAx20lkmdoUjAGSGr60+HU8dx4B8FSR&#10;SpMq+FdBid1zjzrfTIre4iJPO5HRkb3XvXxx+0D47n8SeLbjw5aXMp0LwtM9kYA0iQ3Wuw7k1S8m&#10;hkSNt8LlrRNxdQEd4m2zNnwGiiivvv4EfDSTwdoz6/rEDw+IvEFvGGtp4kSXSNKD+bDZsrDzFlmb&#10;bLcozArtjjZFeNi3vtFFFFFFQ3Fzb2lvLdXc8Nra20MlxcXNzMkNvbwxIZJp5pZCEVVQEszEAAE9&#10;K841L4y/DHSrj7NdeL9OllMaSB9Nh1DWrYI5wM3ejwzxBhjlN+4DqBkVnt8d/hOMY8Whs5J26F4l&#10;GMdjusu/tXo2j+ItA8QxzSaFrWlayluIGuTpmoWt61sLgM0C3S27M0RkCPtD7SSrDGVNZXjnwfYe&#10;OvDd94d1B/IFysUtnfrbQ3U2m38EnmW17bxzYOchkkCujPE0kYdQ5NfmNrGj6l4f1O90bWLSWx1P&#10;T5zBdWswG6NwAysrLlXR1IeORSUdCGUlSCcyiivrv9lXr47+nhj+eoV9e0UUUV+bvxv+x/8AC0vF&#10;n2Dy/I+06d5nl52/bf7Gt/7R+9zu+0ebv7bs44xXlNFFet/CD4cTfEHxEPtCxDw5oklpd680kskb&#10;XMUkjGDSrcQMsm+58t1MisojQO27zPLR/wBHRjGOAABgA+wBx/T2FcTr/wAR/AvhYyJrfifSra4i&#10;uEtprGCZtQ1KCaWFp0+0aZpizXCKVXPmNGFG5ckFlDcz/wAL3+E+3P8Awli567f7C8T7vp/x5Y/W&#10;ui0H4neAPErxRaR4p0qa4muo7KCzu5X0u+ubqYgRRWdjqiwTSliwVTFGQScDkEV3VFFFFFFFeU/F&#10;34cW/wAQ/DoSEyxa9osd7d+H5FkCxSzzxp9p025jlZY/LufKjTzMq0bKjZ2h45PznvLO60+6uLG+&#10;t5rS9tJnt7q1uEaKaCaJtkkUsb4KlSMEGqtFFewfBTxwfBfjS1F1cLFoev8Al6Pq/nTeVa24mlA0&#10;/VJTLLFAn2aXAknl3CO3efaNzZH1Z+0JqVtZfDHVbafzPN1e+0bTbPYMr9pi1BNXbzD2XybWXn+9&#10;tFeffstaXPHpni7WmEH2e9v9M0uBsg3KzaZBJd3isCuQjLdwbcN8xByPkr6tr4u/aa8J3NvrGleM&#10;oI0On6ha2+i3zK58xNVt/OuLZ5I3cnbNbjanlrtBhbdhmG75Yora0LxBrfhnUI9U0DU7zSr+LYPO&#10;tJTGJY0mS5+z3cJzHNCzoheCVWjbaAykcV63dftAeLtV0SXQPEGkeFfEGn3dv9m1E6hpt9FcX8fm&#10;+aJJG066hjilVgrRSQRJ5bqrqA6hq6u18V/B34jaZoXhTxLp+r/D5dAmuIfDtxa6w2pafFbX8sMb&#10;2dzq19C+zzZCJHe6thHGsW43KBmQ+f8Aj/4Pa14JsINfs7+z8T+FbryGg1zTEKiKO6ije2nvrZWk&#10;VIZmfbBNHNJG3y7mRpERtXxAbKw+AngK0gtlS513xZrWt3lx57HzbjS5LvRt3kNn70Jt0JUgDy+h&#10;Lk14VRX6U/BnTrnSvhj4RtrtUEsthcaioikWQG21fUptWsmLLkbjDOhYdQeDyDXmXxi+BreIp28T&#10;+CbWFNduZ86vo3nW1nbas8z/ADapazXTJFFcgndcK7qkwzJlZw32j401LStV0a5+x6xpmoaVeeWs&#10;v2XUrK4sbjymO1JPIulVtpKkBsYODivpX9mHxBpmn6x4m0K8lEF9rlvpNzpnmPDHBcHSGuEubNd7&#10;qzzst0skSRoxKJKxI2/N9pUV8f8Ax1+K1zY+ING0nwV4jv7S/wDDs19JrsmnTkae99I0IttOuVBM&#10;Vy9v5cv2iKSNo1Z/LOXEiJlfCj4sfEHxV8QfD+ia34ia70y9bU3urZNJ0O380WmjXF7FGZbW1jdV&#10;3xru2MDjP0PuH9qeNf8Ahdv/AAj39vQ/8Il/wi3/AAlH9j/YdO8z7Nt/sH7N9t8r7R5n27/Sv9dj&#10;Z8v3eK7H4d+Hz4W8D+GtBliliuLTS4nv4Z5oZzDqd8TqOqQiWD5GRbmWUJtJG0ABn6n4S8IppXgz&#10;4tQ6Zr32e/0fTvEGteGNRkvoraOyuLW6Fx4f+2X8N2xiWAGQTyhnICA8nAz9IeIfgCtlcSat8L/E&#10;Wo+DdUeLyJLE6jqS2E0LeRmGLVLZmvIULRvNIshuA7lQoiVRjm54P2qLJ3sYLuK/t7UG2hvoB4Ed&#10;LuGIeWlwkupRxXTbwN26dFkPVhuzU+i/Bfx94uWGf4q+MdYXTS63H/COW2qvqNyJ44prWKSV3Mlh&#10;bMv7t1aCOcujurGJySPo7RfCfhjw7HbR6JoOlaabVAsE1tYwpdjEH2YySXpHnSSsnySSyOzvk7mJ&#10;Jrf/AC/QYpa+cv2l/D/9o+DdP16GDzZvDuqoLiYzpGLbS9XUWdwwidl8wvcrZKAqswBLYCByPhSi&#10;vs7xV4y0n4ceF/hnqcegadqHxGTwRo+nWLausu/Q9JXToVvpbyzjeOYO8nmW8GCjDNwBIAJY5Pkr&#10;XPEGt+Jr+TU9f1S81a+cMonvJml8mJpnuPs1rHwkMKvI7JDEqomTtUA1jUUUV9OfBr4L63ea7Z+I&#10;/GGjy6bomlsLq107VYpbe71XUI2ZbZX09iskcMEiiZzMoWTEahJI3kK/blFfA37SWm2tj8RUuYFk&#10;Eus+HtL1K9Lyb0N1FNPpCtEuPlXybWIFf7wY96+lfjXeRXfwe8Q31q0hhvLXw9PC5zFJ5F3r1m6G&#10;VcnlkYhl9z6V+ddFFdp4O8A+KPHd41r4e05pooTH9s1G4dbXTLBJJFjLXN2/VgG3+TEHlZVZkjYK&#10;cfevw4+FWgfDi2na0d9U1q8UR3uuXMEcMzQKQy2VnAjOIICyh2QOzO+C7sEjVPT6KKKKKKr3lsbu&#10;0u7UXFzaG6tprcXdk6xXdqZomjFxaSOHVZEzuQlSAQODjFfB/wAZPhTrXhSaTxNP4lk8S6deyrC1&#10;3ruoIviKJ1fybSzkF3KWvvLgES+bb88MTBFGgavn+itPSta1jQp5LrRdW1LSLqWE28txpd9c2E8l&#10;u0iymCSW1ZGZC6IxQnBIBxkV9EeE/wBpfxJp8lvbeLbC016xGUnv7KJNO1kCW4DtcFIStrL5ce5U&#10;hWGHd8paUHczTeO/CnhH4n21142+F17DceIREb3xH4NEf2fWLz5I5L3UrTSz85uYmmRbgwB4Lh9x&#10;ila4DC4+XqKK+7v2ZbhpfAOpRPIHNt4qv0jj3KWihl0yzmUbeoUyM5BPU7vSvoqiiiub8ZahcaR4&#10;P8U6pZzi3u9O8Pa1eWc7Mq+Xd22nyTWrgtwW8wJgdzgV+VdFFeyfDj4eafqcS+MPHt2mg+AbRrgr&#10;cXdwLObxLeWitI+l6SMiaVf3cnmm2VpJCjwQfvdzxeteJ/2k7PTdmk/DzQLRrGwCWltqGrQyW2nm&#10;2td9tHFpuiWbQukPlrE0DyyxlVJRrdSAa+bfEfjjxd4tLHxF4g1LU4mlhuBZST+TpsdxbwG2iuIN&#10;KtgltG4RmG+OJSdzEklmJ5Oiu7+H/gPUfiBrUekaffabYBNst3cXt3As8dty00tlpu8T3TqisdsS&#10;7FO3zJIgwav0W8I+HbnwzpC6deeIdd8TXRk+0XWp69dteXL3DwpHOtsHy8UBZS8cTyOy7iDI+c10&#10;9FFFFFFFfOvxP+Aun+K57zxB4Xlh0jxDcOs11aTfu9G1Wbf/AKRcOIlZ4LhwdzyIGR2XLosjyTV8&#10;Va54f1rw1fyaZr2mXelXyBm8i7iaPzolma3FzbSD5JoWdHCTRMyMVO1jWNRXffC6wudS+Ingy3tV&#10;3SxeItNv3XJx9l0u4GqXrfKCeIYZD6cckDmvT/2ns/8ACfaRkdfCGn7fcDWdQGfzyK+0fDeltoXh&#10;zQNElljuJNH0XStKkniDCGaTT7FLSSeENg7WK7lyM4PNbVeZ/FT4dW/xG8PLYLNDZazp8z3mjahN&#10;GrxrOYik1jdyKrSrbXA2+YYvmV1jkKyeX5bfnp4g8K+IfCd4LHxDpN5pVy27yvtCL5FwFAZ3s7yJ&#10;mimVdyhmidgCcEg8Vz1FFFe1eCPiXaG0t/BXxKt28SeBJfssNv55mN/4Zmt5P9GvbK7tStyYUQmJ&#10;4kk3rFxD8oaCbZ/aUsUtPiJFMsjO2peHNNvpUI/1Ekd1caZ5SAk4G23V8ccseO9fPleofBvQ5df+&#10;JHheGLz0i03UI9euZ4oDMIItEP8AaMXnkEbElmSK28wngyLgFsKf0oopQSDlWZT03KSCB9RXi3jj&#10;4K6D4ikh1fw248GeKLAF7HUdEhjsLWW5FyLqOe/t7JY2MoJcLcxMso3AuZVjRB4zN4N/aU0WW5sb&#10;DW9S1q2kEDm/g8U2dzExEYfZbP4jliuo9hOxwI1UkfxLg1t6f8Gvih4qaJfiH47vYdGuBbXF5otv&#10;qt7qdy7xTI5s3tmC6fFIF3FblDOEkCtsk5NVvjNpPhv4aeALLwh4XtGs5/Fuo2zavdTKLu81ew8O&#10;xJPLLfX0uSrfantZljiVIwTL5aIrMD2n7NWhf2d4Iu9algiS48RavcPFcpKzSXGmaYPsFrFLHnCG&#10;O5F6VGAx3AkkFQPAvjlpk3hX4qXGp2LW0Dakml+KLAW6bjBcq5t55LiOVNhle8tZp2xvVg4LHJZR&#10;9E6z8HPB3ja10bxf4RmuvA2qX0Gm69Y6jpVv5KbbmCC8sp5NIhliSCeNF3o9pNEfMZpHaU4I4dtE&#10;/ad8NJDp2la5D4hthE0321Lrw9qTxyTSuGtp7vxhDFds6hQ/8UaqwCtncqw2fw6+O/jO6uD4z8YX&#10;/hrTrqGW0vYY9TjmW7tZrV4zHDoHhqaKyeNyRFOsssR2sTh8bW+gPC/w08E+ELWKDSdBsnuETbLq&#10;t/BFfatcuY0imeS+nUlA+wM0UISIEkrGMkHu+Tljk5OSSc5Pqff8aSuE+J2gSeJvAPijR4UuZbib&#10;S5LuzhtU33Fzf6Y66pY2kaYO4yzQpEQoyQ2Ac4I/MKivrvwfc+FdM+A1prHjDRxq9ppPia51LRdJ&#10;ub6e2j1fWkuWtbGOGK7KRyxDfMLiKNZ4/KjmkaN3WSMfP3jT4i+KvHt2J9d1Ai0jaN7bR7Iy2+j2&#10;bxK6rNDZM7bpf3kgM0rPLtO3fsCqOFooor1j4cfCfxD47v7G4fT72z8KG5ibUNbfZaJJZrNIlxHo&#10;8lyCJ5S0MkO6KKRIpNvmhQQD+iun2NrpVhZaXZReRZabZ2un2cHmSSmG0soFtbWHzJSzttRQoZmL&#10;HvznNuvlj9qTTHm0TwprQljCafql/pbQHd5sj6vaLdpKhxjagsWDAnq64zzj0T4HxzP8IPDccNwL&#10;SeWDxCtveCJbj7K7eIb1I7g274D7G+bYeGwAeK/OqiitnRPD+teJb5NM0DTLzVb1wrmCzhaQQxPO&#10;lsbm6l+5DCryRq80rLGm4bmANfbXwu+A+m+Ems9d8TNFq3ieCZ5ra3ibzdG0pgV+yTW8c0atNdJg&#10;t5zkIjMNiB41mb6Fooooooor5O+Nfwl1/UDP4nsPFVxqOnwTXV5No3ivX4ba10eXU75FkXQr7UXi&#10;s4LfDRp5UzxkLEv72ZmVF+OKKs2t1dWNxBeWVzPZ3dtIs1tdWsslvc280eGjlhnhKujA8hlII6g1&#10;7h4T/aF8ceH/ACrfV3g8Vaeiwx+XqR8jU4ooY3XEGr267mZyymR7qOdiFAXaSxPovi3V/h/8ddLC&#10;aJIdH+IWnQyjRLDWBbabPq8SyRSS6X9vBkguFffJ9kiadJFl3OVSJpmb5S1TS9R0XULrStWs57DU&#10;bKUxXVpcxlJon2h04OcqykOjqSrqQykqQazqK+ov2XdUuIfEnibRFjjNtqGhW+rTSlWMqTaPfrZ2&#10;6oVOArLfy7sjqFHHNfa1FFFFfll46votS8aeLr+3uVvLa78S61Na3KSmaOe0bUpTaPFIeqGPb5ZH&#10;RcCuUortfA/gfU/HGpyWtrJDp+l6dAb3X9fvSE03QtMjUyS3d3K7KpYqrmOIuu7axLJEkkkf0ld/&#10;GLwD8MNFbwj8OdNbXbmxaWOTUpJFj0q51Bo5ILnVLzUIv3l/L5kcWfIRIZIsCCeONI0rwTxX8XPH&#10;vi8yx6hrk9lp8iXETaVoxfTNPaC7iWG5t7lYD5tzG6r9y6llC7mC7QxFeZ0Vr6JpE+varZaTa3Gn&#10;2kt7OkK3OqX1tpthCGI3ST3NyyjAHOxAzt91EZyFP6G/C74dX/w+0trTUfE2o63LNHCo08yTroOj&#10;tgz3MGk2czMwJnklLT4j80bSYkYHPqlFFFFFFFeWfEn4T6F8RbaKSd/7H121aNbXX7e1W5mNtuHm&#10;2V9amSL7RERkxhpFaN8FWCtIknwh4w+HnizwNcGLX9LlitmlMVtq1vm50i8JaQR+RfINqu6xPIsE&#10;2yYJhmjUEVxNFFfbH7RNsmk/DPwjocl7cX9xY63pNql5cLI8t/Hpvh+6tJ724m+ZRI7MjEM+WLEj&#10;dtYjsv2e9NtrD4Y6VdQmUy61qGsandhypRLqK/fRlEAXGFMNpESGz8249CBXt1YniXw7pnizQdR8&#10;O6uszadqkKxTeRJ5FxG0Uq3FvcQSkFRJFLGkib1ZSy4dWUlW/OTx98N/EPgDU7i21C2mutJM4j03&#10;xBFbSJp2oRy73tlZ8ssNwUjcyWrOWXaSpePbI3ntFFFeieCPiVr/AIJaSzg8jVvDd/J/xOfDGppF&#10;cabqdtLC1tdRL5qOYGkjchmjGHITzkmVAleq/Giz8Py/D74Y6p4NgktvCiPrqWdu0k9y1pPrLRah&#10;Na3VxLLPidJoLlZIzM2GDKp2rx8zVbsbO51K8s9OsoWuLy+uoLO0gQorT3N1KsFvCrOQoLOwUFjj&#10;nk1+r+l6bbaPpenaRZeYtnpdhaabaCRvMlFtY262tuJZMKGbYoDNjqDV6gcYPccgjt9MV5547+GH&#10;hXx7aXS6jYwWuszJGYPEVpbxJq0E8EYjgaeYbTcRBQI2hmJXZ9wo4R0+ftT+Hn7QPhy5X+wPF+pe&#10;JbR/tVtAY/EsiPbWcWxLaS607xHKkMTyK3yC3klKFW+cfKWsaf8ADf48+Jif+Eo8bX3h2ylkuLe7&#10;t/7cmubmW2ki3GWPTtAkFpKjs2zZLcocBuNu0N1t78OvCXwe8CeIvE9ml5qPiay0eWCz8RTKjXlh&#10;qmqJHpNndaXa7hHaolzKsgcbpkRnXzZBgHzT9mDRRdeJfEOvOLdk0jSYLCJJIhJcJd61cmSO6tpG&#10;GEKxWk0TkEErLtztLV9hf2Fpn9v/APCTfZx/bX9j/wBg/bPNuM/2X9t/tH7L5O7y8eb827Zu7bsc&#10;VsV8L/tKeF20zxfaeJo3LW/imzCzKzlnh1HRbeGylUKEVUia3NuUy7MXEpOFC19LfCLx9H4+8KQX&#10;U7ga5pfk6drsTzWpmmu44FKaqlvbhNkV38zpmJFDrLEu5Yix9SooqNJ4ZWnjimike1kW3uY43R2t&#10;52gju1hnVTlGMUscgVgDtZW+6QTJWH4l0K28TeH9a8P3JhSLV9Nu7Dzp7VL1LSeeIrbX620rKrPB&#10;JtnjO9SHQFWVsMPyldGRirAqykqysCGVgcFWB6EdxXqnwm8GWnifW7rVddVl8H+EbOXXfE0+WIa2&#10;tbeS6gsxHFHK7iRomaZFQEwpKFdZCmed8f8AjC68c+KdT8QXHmJBM4t9LtJHkIsNKtsx2VskbvIq&#10;MRmWZYzsaZ5XAG/FcXRRVi2tri8ubezs7ea5urqaO2tre3jaWe4uJ3EcMMMcYJZmYhVUdSQB1r9B&#10;fhn8FdA8DxWupalHBrPirykea+mUS2Wmz7xIyaNbzKNpTCr9pdTKcFl8pZGjrtfHPj/w/wDD3TLf&#10;UtekuHN3cfZrKwsVt5tRvHVd87wW08kS+XECDNIWCrlVyXkQNY8HeOfDXjvT31Dw7f8A2g2/kC+s&#10;p0NvqOmzTxeakV5bNnnhlEqFonKOI5H2tjrq+M/2ptLhh1bwhrQd/tGoafqmlyx4HlrBpFzDdW7q&#10;f7zG+kDfQV61rOmnVv2eIrYBCYvhtoWpbZGZRjRtIttXZwy85xBlR0JwDwTX5810fhvwn4i8X3x0&#10;/wAN6Rc6pcqheXyvLitrdRE8oa7vblo4YQwRgnmyLuYbV3MQD9M6F8C/BPhJIL74reKdJa5mWd7b&#10;Rl1ZdG0yVYEdJwbudoLy6ZVkglUW4gKONrCZGFen2/xs+DmjWH2TSdXt7a1tVkNtpWkeGtWsod0k&#10;xkkS1gW0hgUszM5yygk5znq+z/aD+GF1u87WLzT8JEw+16NqTh2lXLxr9hjnw0eArliB/cLDmvV9&#10;L1vRtbjkm0XV9L1iCKTypZtKv7W/iikCh/LkktHkAbBDYJ9OK06KKKK8c+IPxr8K+BGksIs+INfX&#10;ltKsLiNIbM+ZsZNU1DEiwSYDfugjyj5dyKjK5+T/ABT8dfiD4mJii1NfDllhcWvh3zrCV2jld0lm&#10;1Jna6LbXEbqkyRMFB8sHcW8gmmluJZbi4mknnnkeWaaZ2lmllkbfJLLK5JZmJJLE5J61DRRRVi3u&#10;Lizngu7See1uraWOe2uraV4Li3mhYPFNBNEQysrDKspyCM9quaxq17rmo3er6k8El/fyCe8mt7Oz&#10;sUuJyoSSdraxjiiDuRvkdUBdyzuS7Mxy6K+of2XtWaDxH4k0LZF5ep6Nb6l5zsRMs2j3gto4IVJw&#10;Q63sjtxkbB23V9r0UUV4R+0bqzaf8N57MRLJ/bmsaXpbsX2m3SF31ozKvO4lrNY8cfeJ6gZ/P6ii&#10;tfV9c1XXbiO41W8kunghjtbSLbHDaWFpEMQ2WnWVsEhtoEHCQwRoi9lFZFFFFFd74W+JfjbwfLan&#10;R9evvsVqojXR76WS/wBGa3a4FzLbrp9wSkQkIIaSDy5AGbZIu4mvqHwD+0bpWtT2+l+M7W38P3s8&#10;kUMWsWrv/YcssszIou0uC0lmqgxr5skskZO95HhRcV9K29xBdwQ3VrPDdW1zFHcW1zBKk1vcW8qC&#10;SGeGaIlXR1IZGUkEEHODUtFFFUdS1TStGtje6xqVhpVnvSI3WpXlvY2vmP8Acj8+5dV3HBwN3POB&#10;zXkWvftA/DfQ5zbxX9/r8sdzLBONAsfPihMLbWlS8v5Le3mjbkI9vNIrcEHB3V53Z/tTac9xGuoe&#10;Dr22tTKgkls9Zgv50hLfvJI7ae2tlZwOiGUA9Cw61vXHxx+EHjO3n0XxPpupxaY8Usqv4g0WK6th&#10;OyGzR7Q6PLeTwXIimkMc8aoYxuKyKxUHy/Xvgjo/iKKfW/hF4k0zxBaeXDdz+HpdSt2vtPW/3T2l&#10;uly5UxEqCq2+oLFKuxg8jyBgPnbUNO1DSbyXT9UsLzTb+3EZuLLULaazuoRLEs8Jlt7hVdd6Mrrk&#10;cggjgivUfgNkfFfwoRxzrgz0GD4bvAQfwzWp8d5LjVfi3qGml8fZ49A0m1Lu7RxpdafDecDnaoku&#10;XJCjrk4yTX6C1FcXEFpbz3d3PDa2ttDLcXNzcSJFb21vChklnnmkwqqqgszMQAoOSAM143p3x88A&#10;6r4nsfDentrE51K9ttPsdX/s3y9LnvLtQttEFlkW7XdKywBntQAxBJEY8yvU9a0LRfElhLpmu6dZ&#10;6rYyiQG3u4UlEUjxPb/aLeQ/PDMqOwSeIq6E5VwcGvz4+K3ws1H4c6mrxGe/8MahKRpWquil4pSD&#10;IdL1IxgKtwqgsjYCzIC6AFZUj8kooor6EshJ8V/hl/ZEURufHHw0hik0mGBIzda34SkVbaWxtbWK&#10;RGkltgkYLCB2PlwRqWkuXNfPdfYX7Lvh5Vh8TeK5Yoy0ktv4esJxLL50SRIup6tE8A/dlZN1kVYg&#10;tlCBtBbd9bUVHDcW9yrSW88U6JNdWrvC6Sqs9lcNaXduzITh4pY3ikU8q6lWwwIqSiobi4gtLee6&#10;u54ba2toZLi5up3SGC3t4EMk1xNNIQqIigszNgKoJJAFfnF8RvEl38UPiJIdIVbqG4vbXwz4WhDJ&#10;bi5tBeG3sJDJdpblPtU8r3H+kgGPzRGzbYxj9CPDehW3hnQNG0C08sxaTptrYmWK3S1W5mghC3F4&#10;8MWQrzSb5pOSWdmJLEknwf8AaY8MnUvCmneJYIpHn8Oah5N0yy28cUek6xtt5JZkkAeRluktUjEb&#10;8CRyUIyyZP7Nvj2CfTJvAepXMMV5YSzXnh1HZI5LuxuWe71KxgVY1DPBLvuCXlaRkkbaoSBiPqmi&#10;imiSNpGiWSMypHFJJGGXzI45i6xO8Y5CuY5ApIwdrYzg4dRX5gfErw8nhfx34m0SFbdLa31OS4so&#10;rUyGC30/Uo11TT7UGUA7ooJo436gMCAzDDHK8J+GNS8Y+INO8PaSgN1fykNLIQsNpbRqZbu9uGYg&#10;bIowz4B3OQEQM7Kp7z4u+IdOuNS03wZ4alDeFPAtimi2LReSItR1RFB1nV5fJggDSyS/u5HAZJHR&#10;54zic58fooor7C+DPwP0y40208W+NbOLUG1CK2vND0SVpPslta+YtzBqWpohVZ2mULstnLRCJv3q&#10;u8m2D6c1/W9L8K6HqGt6iwg0zSbQzyLEsYZlTEVvaWyOUXzJHKRQoWUF2AyM1xHgn4xeC/Hl2dM0&#10;y4vNP1c/aHt9L1iCO1uryC3iWSSa0kt3lgf5WJ8oS+btR32eWpavUa+ff2lLUz/Dy3m3xx/YfEum&#10;3RVgxeYPZ3Nl5UZUHDAzbyWwMKR1wC39mi4eb4e3kT7Atp4n1K2j25yyNYWl2TJknndKw4wMAd+T&#10;8JXEElrPPbTALLbzSQSqCGCyROY3AK8HBB5FS2NhfardRWOmWV5qN9cF/IsrC2mu7qcxxmWQRW1u&#10;rO21VZjgHABJ4r6O8Ofs9PaWw1n4neILDwnpUbASWUWoaf8AasvJJbol3rFwzWduS/kvGI/P8xWK&#10;HynHHtekfED4F+AUl0LRNY0vTo4pSbh9Nsta1hLiViZRLLrVpDcC62hyqsbiTaPkGFGA63/aH+Gk&#10;08MMmoapapKkjvcz6PdGG3ZASsUy2okkYvgBPLjYcjcV5x6X4f8AGXhXxSqt4f1/TNUka3N2bSC6&#10;jGoQWyzLAZrrTZdtxCN7Ip82JeWHqM9NRRRRXDeNviN4W8AWYudcvQ925g+z6LYPbXGtXaTuyiaK&#10;xkkj2wr5cm+aRlj+XaGMhRG+QfFf7RXjbXGmt9DW38KafJG8W20K32qMk1uIZxJqtzGuw7tzxPbQ&#10;QumQAxK7j4dqOqalrFyb3V9Rv9UvGRI3utRu7i+uWSMYjRri5ZnKqOAM8DpWfRRRRW5qviPWddtt&#10;KttYvW1EaNayWOnXFzHC99DYvO1yLObUdvnzRRu7GFJpHEQJWLYpIOHRXpnwe1caL8S/CF0YnnW4&#10;1RdHMUcnlEnXIn0aKVjhgwiedZimPm24BBwR+llFFFc14z10eGfCniDXhJbpLpek3tzafbC32aTU&#10;BCV063k2srES3DRx4VgW3bQQcGvysoorVm1jUZ9MttHa6kTSbWT7RFpsP7mze8O4NqFzDHgS3JDs&#10;n2iXdII9sQYRIiLlUUUUV03h3xl4q8KSiTw7rupaWBK07W0FwzWE0zR+UZLnTpt1vMduAPNjboMc&#10;gV9I+C/2mbhZIbLx1psckIS3gGt6NE0c6ugWKS51LTpHKN5hLSSNbbAvSOAghR9X6NrWleINNttX&#10;0W+t9R068jElvc2zblIblo5EbDxyKflkjkAdCCrKG4rSooopkssUMck00iQwQo0sssrCOOKKNNzy&#10;O78KqgEsSQAOteV+IfjZ8OPDiSh/EEGs3QginisvDyjV2nWSfyCkd7ARZq64Lukt0jBBkA7kDeWX&#10;H7UukrfPHa+EdRm0wAeVeXGqWttfOfLDMJNNjiljXD7lGLo5XDcH5Bsx/tHfDnV4o9N1nRtdjtL9&#10;IrbURqGm6ZqGlQxzhUuvtMcVxJJLAmWzttmZlHEW47K8+1T4X/DDx2DcfCvxhpdjq1xO8cHhrVby&#10;4hiujbxLLdG0s79BqMQWPfN5gimjYgoojVSV+fvEvhHxL4Pu1sfEmj3elTyAmB5QktrdARJM/wBj&#10;v7cvBNsEqCTypG2Mdj4bIHNV9eftVdPAY7f8VR/7jq97+FGlLo/w48G2iP5izaHZ6pnGMPrgOtPH&#10;jJ+61wwB7kcYr0GvGfFfx38C+EdYm0S4bVNXvbNjDqH9h29ndW9lcKBvtJZ7q4hQypnEiRl9jAo5&#10;V1ZR60kmn6xpyOhtNS0vVrIEZWK5sr/T7+3GQyPlJIpYnwVYbWU4ORXxp8bfgxDoEdx4w8I24i0M&#10;Mjazo6MT/ZMkjiIX+n7yS1s7kCWEZMLHcn7glYPl6iiivdvhJcaX4o03XfhP4hvFsbTxFJFq/hnU&#10;nggnk0zxRZAIwtVkiJL3MChTuuYgUjkgjYSXOa8Z1TTL7RdRv9J1KBrW/wBOuprO7gcq3lzwOUkV&#10;ZEJVhkZVlJDDDKSCDXr/AOz5oMWtfEiwnnEDwaBp97rrQTwJcLLNFssLQpu4SSKa4juEkwSpjGMN&#10;gj9CaKrx3dtNPdW0NzbS3NmYheW8c0bz2huIvOhFzEpyhdTvTcPmHIyOasUUV8SftG+P4tZ1S38E&#10;6Y6SWXh+7N3q1zFLaXEV3rLW3kw28TxKzr9iSSaKUeaMySOjxq0IJ99+BfhtvDfw50gy+b9p195f&#10;ElzG0scsSDU4o47D7OEVSoazhtndWLMHL84wq+vUVwHxL8EweP8Awne6IXSG+R11DRrqV5Y4bbVb&#10;eN1hM/lZ/dujyQyEq2FcuqF1XH54+HPEfiLwB4iXU9MebTtV02aWzvbG7jlSOdEl2XmlatZMUYoW&#10;XbJGdrI4DIUkRGX7g8HfHvwL4lggj1S8j8K6vK86SWGqzP8AYQsERnE0eutHHbbGUbV88wuZAUVT&#10;lC/sdpe2mo2sN7p91bX1lcp5lvd2c8Vzazx7iu+G4gZkZcgjcpPINcl42+IXhnwJYz3GsajajUPs&#10;stxp+irKW1HUZRHIbaNIYFkkiikkiMX2l0EStwxB4Pxb8M/ibqml/EubVrkW/wBj8ca39n160NzP&#10;bafanWNUDx6hbiZ3CmzaQmMzbv3Jkj3LvMi/oTRX5seKvDepa98XPEfh7S0E+oav4y1cQGRJ1jiF&#10;3qEl5LcXBRWcRQRs0ksgQ4RS4BFdz8Tde0jwd4Vsvg94SvYL9LWWSbx1qa2Noj6hq0d1HdxWouoy&#10;2JEmT9+MM8SR29sZ22TR1860UUoBYgAEknAA5JJ6ACvq/wCHfhPR/hRY2njz4iarb+Htf1eC8tPC&#10;em32n32oyaW01oVm1DUtK07bcySeW4SWFXjEMcmyWRJ5lWHp/B3hrVviTb3174l+M19rHn2gt20b&#10;wHq40mCKxlO1ZdZ06a1g2mU+ahhl05CQFJlcfIOn1P8AZy+Ht3o62GnxalpepxQkRa4uo3F3cTXC&#10;wyRxPqFlclrZ4y7K8qQRwM2wKkkYLE5Pwc+DviX4e+Jb/Wdav9CubW70K60yKPS7rUJp1uJdRtbt&#10;JZEu7SFdmyBwSHLZI454+kK+Qv2quvgT6eJ/56fXq+n3yaj8AJLhEaJY/hTqljtfJYtpfhebS5JB&#10;wOHaEuvsa+KvBPhC012SbVvEeqxeHPBmlXEEes63OGaaaWYGSHR9GtkWR57yVFZsRxOIow0rK2Ej&#10;k7LXvjLcw6efDfw20qPwF4bVmDSWUgOv6kysYkvbvUU+aKSSFYN+13lDKQbmRCAPGLi5nu55ru7n&#10;mubq5lknnubiR5p555XMk000zkszsxLMzEkk5NV6Ks2t1dWNxBeWVzPZ3dtIs1tdWsslvc280eGj&#10;lhnhKujA8hlII6g1674d+PPxH8PokD6pB4gto4JIoofEUDXsiPLc/aGuTqVu8N3I6/NGvnXDqqHa&#10;FwqbPo3wj+0b4R164+ya/azeErmWUJbS3NydT0qXzJYooY5dShiiaFyXZmaa3WFEQs0wJC19AQTw&#10;XcEN3azQ3Ntcwx3FtcW8iTW9xbzoJIpoJoiVdHUhlKkggjBIINS18xfHL4xz+Hzd+CfDEksGtyQx&#10;DWdZXfE+kwXUAnjs9MbAJupYmRmuAcQowEeZzut/iSip7e3nvJ4LW1gmurq5mjt7a1topJri4nmc&#10;RxQQQxgszsxCqqgknAAJNfRXg/8AZv8AE+r+TeeKLyDw1YsokNmgW+1qRd6NsaFGEFuHRm+d5WeN&#10;gA8B5x7vpX7PHwzsIXju9P1LW3eTcJ9T1e8hmiULt8uJdGNnHtzzl0Le+OK3H+CfwuaBbZvCVoIx&#10;jDLfavHP8vPzXSTiU++XrKvf2fvhdd2s0EGh3emSyBAl9Zazq0l1BhgxMK6jNcQHcOD5kLcHjB5r&#10;z/V/2XNHlKNoPirUrELE4li1extdVaa43Eoy3Fm1l5SYwrKYnP8AF/s14n4j+BXxH8PrJMNHj1y1&#10;ijieS58PTm/bdJL5XlR6fIsV47KSGYpbMoX5s4ViPHnRkYqwKspKsrAhlYHBVgehHcU2vRfhPqsm&#10;jfEfwddxxxzNLrdtpZEhIVYtcU6JPLkY+aNLhnXsWUZ4r9M6KKK+LP2pNV83XvCuieQU+waPeaqL&#10;jzMiYave/YxCIyvHl/YSd24g78YXac/LVFeg+Ffhf448YiCXR9CuRp87xD+17/Gn6WIpJjC1xFc3&#10;O3z1jKsZFtlkcY+6SQD7xoH7Lk7NBL4p8URRgSuLiw0C2aUyQhcRmHVtQC7GOcnNk4ABAznI9N0v&#10;9nf4Z6cky3dlquuNIyFJNU1e4ie3A6rENEFopB6nerHPQjpXQW3wV+FtqCsPhKykDtk/aL3Vb1gV&#10;GMK13cOR7gED2zVS6+BPwsuhM3/CMLbyzLIolttW1uEQM6bVlhgFz5QK/eAKFc9VK5FeP+Jv2XsY&#10;k8H+Is/6tWsfEq4YcMZZl1PS4uT90LEbT1Jk6CvmfxJ4T8ReEL4af4k0i50u5ZA8Xm+XLbXCmJJS&#10;1pe2zSQzBQ6h/Kkbax2ttYEDnKK95+Dfxel8DXq6Pr8t1c+Er0qmQ89xJ4emaRpftlja7iDBI7lr&#10;qFF3H/WxhnUxy/fkUiTRRTQyJNDLGkkUsTh4pI5F3xyRyJwysMEMCeo5INPrgPiH8Q9K+HOlW+pa&#10;lY6nqDXtxJa2UNjbkwm6S3adFvL+UiKFW24G5mlPLRxOI5CvyN4p/aK8ca6ZoNFFp4WsJFeMLZql&#10;9qjxy24ilWbVLtcKdxZ45LeCF0yPmJXcfDdQ1LUNWu5b/VL+91O+nCCa81C6mu7qURRiKMSXFyzO&#10;21FVVyeAABwBVGiirljf32lXUV9pl7eadfW5fyL2wuZrS6gMkZikMVzbsrruVmU4IyCQeK9z07x/&#10;pPxJgTwt8VPsFrezRiPQviLb2FvbajpN+kksttBrYhEcclk5l8plURxqMNJtY/aoavwk0XUPDnxu&#10;0XQ9WgaDUNNudftp02SKr48NXZhuIPMVWaKVCssMm0B0ZXHBBra8bxhv2lbCKVUdZPF/w9DowV0Z&#10;JbTTMq6uCDkHkHivumuP8f8Ah/UvFPg/XvD+kaiNM1DU7RLeG6aS4ii8sXMctzaXEltl/KuIg9vL&#10;tVgUdgVcEofBPBP7NFnZTSXXjy9t9XMcrrb6TotzexafND5JTz72+dLe5LbmLLHEqBSikyOHaNez&#10;1L4JfD/Q3l8Q6dr2v/D5LO0MMuoaX4mOnWsH2hzAJrq/1YSyp5jSJGUW4RWGF2hmyeG0rW/B+qab&#10;r3gL4m/FPSvF8U99b2Xh28hsryI6Wlmsoh1pvFc1t5JuZC6bmkupolClGmmSaVa+dfiB8Pta+Hmt&#10;HS9UAuLS5DzaTq8MbLZ6paAgMybidk0eVWeBiShIILxvHI/BUUV1vgnxfqPgfxHYeINOaRvs7iK+&#10;slne3i1TTZGX7Xp1wyhxtcKGRmRwkipIFLIK9O+Lngmwe2sPiZ4JtZJfB/iW3jvdSSKSKcaFrF5M&#10;RNFPDblhbxPIwiZA7pFciSHcgaCOvpj4A2tvb/Czw9LBBFDLfT61c3kiLte6uE1q4slnlbuwhhii&#10;z/dVRXsteDfH7x/qPg7w5p+m6LNLZ6v4mlvLcahHGjNZ6XaQINSa2uC4aK5d54EhlWNtqmRlaOVI&#10;2HnHwC+LOkaVpi+CPE97DpkdtNeXWhatey2trpi29wTd3OlXc5VBE4maaeOaeRg/mGLcmyJJPruC&#10;aC6hguLWaK5t7mGK4tpoJFmingnQSQzQyxkq6urKyspIYHIOK4nW/id8PvDbtHq3ivSYrhLprOa2&#10;s5X1a8t7mMkSR3djpKzzRbCpDGSNQDx94gH46+K/xrvvHkf9i6NDc6R4WUo88E5j/tDV50cSI+oG&#10;FnVIo2AMdujsNw8x3Y7Fi7L9nDwBNdajP471SzlWysY3tfDbTRMkd7fTb7e/1G3fzFLLbIrQAmJ4&#10;2klba6yW7AfZ1Vb6xtdUsb3TL+Ez2Oo2dzp97B5skIntLyA211D5sDK670Zl3RsrAHIYHBr8xPFf&#10;hzWvh54quNLnku7W80u8W80fVI1azkvLSO4ZtN1qxeJ32btgb5JSY5FaMnfG2PqnwB+0ZoV7p0Vl&#10;47lfSdYtoiJNXgsZ7jTNUCOiQu1vp6ySQXDhmMi+T5Pysyum5IR9E6Xrmi63FJPour6XrFvFIIZZ&#10;tLv7S/ijm2eZ5Uklo7hWAwcE56HFR65r2i+GtPl1TXtStNK0+IkG4u5RGJJVhe4FvbRffmmZI3KQ&#10;wqzvtIRWxivgXxN8Y9av/iN/wnPh8vpsdjBFpOmWdziRbrRLeZpntdXihIEi3EjvK8YYmIsojk3x&#10;JLX3/o2qQa3pGk61bJPFbavpljqttFcKiTxwX9ql3Ak6xllDhWG7a5HXBPWtKvhT9pxAPH+lFVUM&#10;/hLT2YhVVnI1i/QFyo+YhQBk9gB0ArTnhi+BngOe3c6c3xR8awPBL5VxcDUPDPh+5gaN3guLUkB4&#10;pE+V0kiD3DBlNwlnz8v0UUV778L/AIbQIV8ffEOOLRfBOjCHUIotbtZFTxE8kH2myFvaSfNNbHMT&#10;jEci3ORDGsm59vsNjeT/ABP8VXMkPxpXT/Dkd/cJoHhzwjPd+F/Et1ALLzpo549RSGdjDsjk85lu&#10;42/fGMW/zKvUw/s9fDsW9/HfRa5rF/fPdSHWtT1m4OqQS3UezzojaLDbu6SZlUz28uXJ8zenyV5n&#10;on7Ovifw54z0PWbDxFol5pGka3pOotLIdS0/Vri0tLiKe/g+wwwzRBmHmxIDd7XXlim4qPr2vJPj&#10;t/ySfxd/uaF/6lFjXHfsxKR4B1Z8/e8YagoH+5ounkt+uK+S7bwzf+KvGOraXpZjREv9WvL3Ur0i&#10;1sNJ0m1u2a71bVrjLLBDEuC7M5G4hFLMyg98/wASdE8CaeuhfCuyjF/sePVfiDq2nWra1qkxuFaZ&#10;dKs5xJ5Fm4hiMUU4OFJzCswaaTxrUtW1TWbj7XrGp6hqt35axfatSvLi+uBEhLLGJrpmbaMnC5wC&#10;TjrWdRRXp/h74w/ETw3KjWviS91G2Etu8lhrjtrFpNHb5Atle8LTQxsDhxbSxMeOQQpHv3hL9puw&#10;uXt7TxnozaY7sqS6xo7S3Onq7zECWfS5d08UUaEFjHLO7EHCc7R9OaTq2m67ptlrGkXkN/pmoQi4&#10;s7u3JMUseSjAqwDK6upSWN1DRurI4V1Zav15N8V/ijp/w70gxwmK88T6jC/9j6aSSsKHMbatqIH3&#10;YImGEQ4aZhsTCrLJF+eOratqWu6hdatq97cajqN7IJbm8upDJNKyoIo1yeAqIFSNFwqKAqgKABnU&#10;V7b4M+A3jbxZDb6jcxweHNJuPJkjutWEn265tZHZJZ7LSogZDsChl+0NArqyNGzKcj6M0L9m/wAA&#10;aYqtqx1bxFObWOKYXd7Jp9l9qG1pbu0g0ryZk3FWCRy3MoVWIJZgHrsbX4NfDGzglgi8Iae0crI7&#10;tdT6hezArjHl3N9LJIg45VHAPcVnf8KH+FBz/wAUsPunprniTuMA/wDH31GcjtXDar+zB4TngkGj&#10;a/r2m3bzB0e+Fjq1jHCSS8CWsUdrIT0Cu1wSMchjXjviL9nLx9pMkj6QNP8AEtoJZhE1ndJY3wto&#10;+Yp7qy1MxorOP+WUE8xByMnrXh+oabqGk3cthqlhe6ZfQBDNZ6hazWl1EJYxLGZLe5VXXcjKy5HI&#10;II4IqjTlZo2V0YqysrKykhlYHIYEdCK/WHQ9Vj1zQ9G1uKJ4ItY0rT9VjhdvMeBL+1W6SF2UDLKH&#10;CkgDJFatFFeAftI61/Z/w+TS45LXzfEGsWFlJBNIBcmxsidWmurSEMGOyeG2SRyrKokCthmSvgai&#10;up8N+CvFfi6byfDmhX+qDfJE9zFGItPhligNw0VzqdyUtomKjKrLKpYlVUFmUH3fQv2YPEN3D53i&#10;DxFpmiu8NtJHa2FrNrdwjSxl7m3vmd7WJHiOEzDLMjHdhtoUt61pn7Nvw5sblZ7t/EGsRqjKbLUd&#10;ThhtmZ12iQtpEFrMGU/MgEuP7wIrprf4H/Cq2k8yPwpAzAEYuNU1q6Qg9f3V1dOmfT5cj1qS7+Cf&#10;wuvPK87wnaKYkMaG0vdWssqWLlpBZXCeY2TwzhiBx0AFeaeJf2Y9Bu1uLjwrrN9o9y73U8NhqSjU&#10;tMyyl7SxhnTZcwxK+EMsjXLhedrsDn5i8a/DbxZ4CnC67p+bKR1jt9XsWe60m4kdC4iS5KqUfAbE&#10;cyI5CllUphjwdFd78P8A4ga18PNaTU9Mb7RaXBii1fSJJGS11W0RiwjZgG8uaPLG3uFUlCTkPG0k&#10;b/pB4a8Rad4s0HTfEWktM2n6rA00AnjMM8bRStbXEEyZxvilSSN9hKkqSrMuGO3WT4g1qz8OaLqm&#10;vX0V3LZaTZS3tzHY20l3dvFFgkQwR9+7OxVEXLyPHGrOPjrxX+0x4ivpLi28I6faaFZElLfUb+NN&#10;R1kqlzvjuVhcm0haSIKskLRThSW2yk7WHgWu+KfEXiedZ/EGt6lq7pNcTwx3t3LLb2kl2Va5FjaE&#10;iKBW2ICkKIuFUAYAxz9FFFeyaJ8XL25tE8OfEa0PjvwrLPC8iag7N4g051mkka+0zWQyTvMBK42z&#10;zElAIUlhjLZ5jxHo2n+EfFGnXOmXn9ueFrp9P17QdTMdtK2o6QbgGSG4tydongljmtJ4pkjbfGS0&#10;UYYKPdv2qLyCS88F2Az9qtrbXbyYZ/5d76a1htj+LW8tfS3w9OfAPgjBP/IoeHAe/TR4Tx/X6115&#10;6Y+7kY9SMjg+hIr4y8P/ALMOsHVEPirXdMTR0V3ddBmu5tSuZAwEcIbULaKOEMMs0mJDwF2fNuX2&#10;C8/Z++HFx9mfTLXV/Dt3bXMc8V7out3pvfMQ/ukDau10qlWwytGisCBhq4Cy8T6T4N8ST6brvxns&#10;fGHgPUbHUbi40rVLa88ZancG+EljHpl7qenw3cQRURWkzOgc7s2aLL5leL/Ev4W3Hhl7jxH4aaHX&#10;PAF1JHLY61pt5BqNvYC5na3FldzW7uSscq+UlzzGxaNWfzW2V43RRVi2uZ7O4t7u0mltrq1mjuba&#10;4gkaOa3uIHEsM8MiEFWVgGVgQQQCDkV9LeLdNt/jL4Oi+Inh620q38Z6DbzR+OtEsnkS4urW2jJt&#10;r6BLhhuKQxNJbqQzSRloBPLLarGd/wDZVxjx2SP+hX54HfUc89q+u6434heJ5/Bfg3XfE1taxXlx&#10;pdvbm3t52dbc3N7fRabbvP5bKzRo8yPIiMpZQVDKTuHxT8H/AIqDwX4l1K48RPcXmm+KpIP7b1Nj&#10;LdX9teQyySQapLnc8yBp5ftCDLkNvXcyCOT7407VtJ1m2N7pGp6bq1mJXgN1pt9a31v58ah3h+0W&#10;rMu4blJG7IyM9axde8ceD/DPnjXfEekadPbRJPLZS3sMmpeVKAY3TS4C1zJuBDAJESRyMjJr5l+J&#10;P7RQvLW90PwEt1brcKIJfFMu+1uRCd63CaPZsokiZhsCXUrLIgLhYlcJKvjvwk8BS+PvFdvazxsd&#10;C0totQ16ZkuPLktFlGzTBPCU2y3ZBjT94rBBJIuTHg/pMB9OnuMYPHHTpRXi3iD49+AdC1nTtKjv&#10;11iKe6aLVdT0km7sNGgaASQXXnQqyXe5nUSLauxRQ+cugif1vTdW0vWrZr7RtSsNWsklkhe70y9t&#10;7+1WWMBniM9ozpuUMpK5BAZc9a8b+K3wWsfiAy6zpNxa6R4oREiluZVk+watBGgjij1PyFd1kiUA&#10;R3KIzbB5bK6iIxfCmveHdb8L6jJpXiDTbnS7+Nd/k3KrtliZmjWe2nQmOWMsrKJI3ZSQQDkGsSiv&#10;Zvgv8PNS8ZeJ7LU/Lji0Dw5qNjqGqXdzH5kN3JbTrcw6PbxEYkkm2gS5+WOPLMSzRxyfolXNeIfG&#10;PhbwlE0viLXtO0pvLEyW882++mi8wRl7XTYQ88vzdTHG23vgDI+FdX+JtnpWoeLbjwFBcWuoeLr/&#10;AFa41PxbqcUcetwWuoam17Fp3huKB2FjCiNsklaSSWZgso+ztHEkfk+m6Vqus3P2PSNM1DVrvy2l&#10;Nrptnc31z5SEB5PJtVdtoJGTjAJ5r0xfgT8VmVWHhQjcqsA2s+HVbDrvAZGuwwODyCMjocGuhtv2&#10;bviNPcSQTf2BYxojMt5dapK9tKwbasca2UM0uSPmG6JRjqc8VqD9mDx0GG7W/B+3Khil7rbMEP3m&#10;VX09ASPQsPr3q3qd94M+BdxNpXh6zk8TfE21SNbnxHq9tLBpWj22qWqyTRWVisw/eGDZs2AttnkD&#10;3JUNb187axrOqa/qN1q2tX0+o6jeyGW4urh8szfwoiqAqRoPljjjCoi4VQFAAy69d8MfG/4ieGA0&#10;a6wddtHeWQ2niQTariWRETel8ZEulCqgCxLcCMEs2zcxJ+nPh78e9P8AHGvW/hyfw5e6Rf35nNjJ&#10;FfwarZMtpYy31w15K8dq8R2xYTZHJuYgErXv9fIn7VSnHgJuxPilR9V/s0n+Yra0y7n0T9mCSaZb&#10;mGWfRNWtFXaqyNb+IPEs2n27ATA5jkiuVbIH+rYlSCQa+MWurhrWGyaaQ2lvNcXUFsWJhjubtIor&#10;mdY84DSLDErHGSEUHgVWooooor65+E/wBn8+y8S+PrWNYEjjurDwvOH895958tvEMEiAKqAI4tMk&#10;sWCXG0JJC/1/WTr+q/2FoWt639nN2ujaRqWrtaLL5BuF06ye8aAT7ZNm7Zt37G25zg1+VN/fXWq3&#10;17qd9Kbi+1G8ub+9n2Rxme6u5muLmUxxBVXc7E4VQBnAGKp10/hLwprHjTW7TQdEt2luLhg9xMwP&#10;2bT7NXC3GoXso+5FGCM9SzFUQNI6Kf0N8D/D3wt8NdJLWyWpv47KX+2fE96scF1dRgrc3LSTSsVt&#10;rVdilYFfYqxqzmSQNK3k3jv9pHTNInuNM8F2UOuXltM0MusXzONCDRPGW+wRWkgmu1b97F5nmQqC&#10;qyIZo2r5l1b4q/EXW5FlvfGOtoRAbYxabdf2JbSRFmZvOtNFFvFIx3spd0LFcLnaABwDuzsWYlmY&#10;lmZiSzMTksxPUnuadHJJBIksUkkUsbK8ckbMkiMDkMrrggjsRXf6X8V/iPpE0lxaeMtdmkliaJxq&#10;l42twhWkWUtHba0LiNXJUfvFQPjK52swPtHhv9p/VYJEi8WaBZ31ufs0ZvtEaSyvIo0Qrczy2V20&#10;sU8jnawVJLdQQ3Yjb7Go+EfxusWUCwu9V+yhnYIuleL9J2W/lhmbAlkjt2ugDzPZtNjPmFRXzZ8R&#10;/gPr/g9bzV9DMniDwzbRz3c837lNU0m1ScBRfWqkGdUjYF7i3TACySSRwxqCfBK/WHw9qh13QND1&#10;s2/2U6zo+mat9mMnm+QNQsUvBB5pVd4XfjdsXPXArXoor80fi/qo1n4l+MLoQyW4g1Z9J8p5PMJb&#10;QoE0WSUEKuBI1uZduMruwSSCTF4E+GPin4gSs+j2scGl29wttfazeyCCwtZGhacRovMs8m0AGOCN&#10;9u+PzTGrh6+v9F+Gvwv+E1hFruvTWVze2oVjrviNoZCL2GKO8KaDpWCiTCS3ea1WJJbsAsiyyCuF&#10;8WftOWVs9xaeDdEGotGxjh1nWmlt7KRoroq0sOkwFZ5IpIhujaWeF1LAtGNpU+F698aviTr/AJiS&#10;+JbnTLZ7s3cVroKR6OLbCuqW8V9ZhbtoVVyNk1w+7Cs5ZlVh51qWraprNy19rGpX+q3rokbXepXl&#10;xf3LJGu2NDcXTO5AHABbis6uo0bxp4u8PLBHoniTW9Mt7a5F1FZW2o3Sad5+5Wd5dOLGCQMVUSLJ&#10;GyuOGBHFe8eDv2lddsXgtPGdjFrdkFcSanp0ENnrKsztIrvbKY7WUKCsaoiw4UBi7Hdu+pFbwR8U&#10;fDxZRpvifQp5HU71YyWt2sO1iA+yezulSQ4P7uUBwQQrAn4l+K/wdvvh00eqWd2dU8N3l49rb3Ui&#10;rHfafO4aa2s7+NTtfdGpC3EYCsVbdHFlFbxWiv0N/Z/8Q3Wv/DqzS8VvM8P39z4dSdnVhcW1lbQX&#10;lmdsaqEEUNxHbgHccRhi2WIHtdZ2r6PpviDTLzRtYs4b/TL+ExXVpOGKumQ6sHXDK6MA6SIQyMFZ&#10;CrKpH59fE/4Q614BvZru0hvNV8KP+9ttZSAyf2fG9wsCWettCNkUgeRI0lYLHMWBTDFok8dooooo&#10;r134H3KJ8VfCct3crGpbUrVJbiT+N/DtzZ2NsrMerMY4Yl9SqjsK1/iHe3ui/Hq51S/ltrifTfFH&#10;hfU0c/uLcWVtBZ3umwzsAm3y7YRRyt3Ks24/eP6CVy3jXxRb+C/C+r+J7m1lvY9MhhKWcUiRPdTX&#10;d5HYWsXmvkIvmTIZJNrFVBIR2AU/IPiX9pbxbqYjj8NWFl4XjCRmWZ/J16/eZJGZ/LmvYUgWJlKA&#10;xtaswKkiTDbR8/6lq+q6zcfbNX1PUNVvPLWL7VqV5cX1x5SHcsXnXTO20EkgZwDnHWs6vXfCHxTn&#10;06xHhjxrp6eNvBszQx/2fqbG51HRIY7M6cJfDl3cNmExwNiKJXUIVHkvAWd29Dvv2eH1+2sNf+H+&#10;tRjQ9Zt0vray8WW1/pl/Z28sSNEFmht3M6uS7oxhjXy9hR51YSHNX9mHx6c51nweuP71/rfP026e&#10;aydT/Zz+JFi2LW30fWRtRt2m6rHCu5iQU/4nC2nIxzxjkYJ5xwev/DHx94ZiM+seFtUhtlt3upru&#10;1SLVLK2hjJV5Lu90p54ocYJxK6nHzYxiqXhbxnqvhU30EHl3+jaxaXFhrnh+9e4/szVbO7hMMnmr&#10;bvHJFMgO6G5hdZEIA3FC6N9cfCH4m/DXTvDmn+GY9dvtFlt5Lp47PxbJZIlubgfb7pLfXbOGC0aD&#10;zpJRE9wY5mbPyKCij6QRhIFkQoyOodWVgyujrkMrLwQRyMcGvCPj58P7/wAZeHbPUtHinutX8Mvd&#10;zxabDhm1CwvVj/tCOCHbukuI/JjkiVWywEiKjyMgH5/0UV9K/DT9n/V9buLPWfGcMujaEssjnRJR&#10;c2uu6kINhiSeEqptbeQl97s4nIQhEQOk4+3rS1gtLe3srK3itrW1gjgtrS2iWK3treBRFFFDDGAF&#10;RBhVCjAHGK8y8dfGDwf4F8qK5u01jU2v0tLjRtIuLW41CwiilT+0J75N4WBo42zFDMytK+EUqvmS&#10;R9f4Z8YeGvGFubrw3rNlqqqu+aCB2jvrZPNMCtd6dOFuIQzKdhkjXcACu5cGsj4gfD/RfiHoj6Xq&#10;g+z3lvvl0rV4Yo3u9Lu2XBKA43wyYUXFuWVZABykiRyR/n34z+HPizwHcNFrumyLZtKsNtrNoJLj&#10;R7tn8wxpFehQFkYROwglCy7VLbNuCeForpfCvhTWvGet2ugaFam4vJ8vLK5ZbWxtY2Cz399MAfLh&#10;jBG44JLFUQNIyIf1C0fTIdE0fStGtpJprXSNMsNLt5bgq9w8Gn2y2sDzvGFUsVQbiqgdcADil1LV&#10;tK0W2W81nVNO0i0aVLdLrVL23sLZp3VnSFZrpkTcwViEDZIBI+7Xxb8SPin4SvPGcXinwxaPr+r6&#10;boVrpOi6jqls9vouj30F9Lf/ANu22m3QMt5cItw8cC3EcMcEsYmC3JKGPwC8vNZ8T6u91dy32ta3&#10;q93FHkiW7vr66mZbe1t4YowWZj8sUMUa4ACoigACu40z4NfE3Vrb7Va+ENQii814dupTWGjXG9ED&#10;M32PV5oJtmGGH2bSchSSCK6a1/Z2+JdxFHJNZaTYu7srW91q1u88SqCRJI1l50ZU4AG1yeRkAZI2&#10;/wDhl/x5/wBBvwb/AOB2u/8AyurT1XwB4F+DOl6VrPjSKfxz4l1GZv7L0GIvp/h9ZbFbW4vnuJGV&#10;2lS3kYx77gFZ1lVTZYDunhvjLx34k8eX8d94hvROLUTpp9jbxJbWGmwTzGZobW3jHP8ACpllZ5WV&#10;UV3YIuOOrvfCvxL8a+DntV0XXbwWNsNiaPfSNfaMYWuvtlxAmn3BZYfMfdvkt/LlwzbXUsSfpLwj&#10;+0quq6hpWka94Xljub+eGya/0K6e5WS9upRBbeTo1yvmBC7KGAupHxkqrnC19U14p+0HqENj8MNY&#10;tpVLPq97o+n25DAbJYtSj1YsQRz+7tXHHrntXE/su28yeHPE940ZW2n1q2topiwKtNaWAluECjnK&#10;LNGSSMfMMd8fG7alen+0P9Idf7VIOo+WFi+2L9oF55U3l7cxmZUl8r7m9EbblFK0KKKKKK96+D/w&#10;buvHE0eva2sln4TtbgAKwljuPEMsMuJrSyZCpS3UgpPchgd2Y4suJHh+79K0rTtC0600jSLSHT9N&#10;0+FYLS0gU7ETJZiWY7mZmy0kjEuzku5LEk36/M74seIp/Evj/wAS3ssyy29nqNxo+miOdp7dNO0m&#10;ZrO3a2JJASYq1ywQ7S8jMOpNecVd06wu9Vv7LTLCE3F9qN3bWNnAGjQzXV1KIIIt8xVVyxAyzADO&#10;SQK++/hn8ENA8FJDqerpb+IPErxW7tcXMEU+naTPFMtzu0WCdNwkSRUAu3/enaDGIQ7qW/ED47eF&#10;/Br3ul6ZnxD4ktmltntLZiumaddxsiump6gRgsu5/wB1biRg8bRyGFuR8peI/jX8R/Ebvv1+bRrY&#10;yxTR2Xh4HSI4Wjh8ghL2Fjduj5Z3jluXUsQQuFQL5le397qd1Nfale3eoXtwwe4vL24lurudwu0P&#10;LcTszscADLMTVOu0034i+PNIltZLDxf4iiWyKm2tptVu7uwUISwjfTbtpLd0ySfLeMqc8g1634e/&#10;aW8ZacIotfsNL8RwKJTJNt/sbUpWc5j/ANIs1a2UL0wLPJHU5+avetK+Inwn+LMJ0DU4rYXM7yQ2&#10;ukeKbW3tbyWWdUs45dHvo5JIxcyNOY4VtrhbnIZlUKua8i+IX7ON1Z/adV8BSPfWqrLPN4evJSdQ&#10;hzMCIdIumG2ZERiRFcOsoVOHnkcLXy3cW89pPPaXcE1rd2s0ltc21zG8E9vPA5imgnhlAZHRgVdG&#10;AIIIIBFfoL+z9rS6v8NdMgLXMk+hXuoaNcvcEMHaOc6jaLAQWJjjt7mGNd23G0qBtUFva6KK+J/2&#10;oNZ+0+JPDmhILdk0nSLjUHkSTfOtxrN15MltcIpITbHZxSKMBiJM/d218/8Ahvwvr/i7UV0nw7pk&#10;+p3xikmZI2hihhhiUu8tzdXLJFEvAVTJIu5iEXLsqn7C8LfAPwX4PtV13x3qdrrE1otvcXH26VdN&#10;8L6fLmJtsonZTchZg8Ye5dI5UcBrYMcGfxD+0Z4I8OxWmn+E9Mm8RJbRW0Cx2qnQNHs7OGN4Ba2s&#10;txA0m6IJGsccdp5WxgVl+UofANe+PvxI1xWjh1O10C2e1NtJBoNmtu0hLszXK31609zHKQwTdBOg&#10;AVSqhsk+Yap4k8Ra7HFFrev61rEduzPAmq6pfaikLvw7xLdyPtJ7lRzWJWtpeua1oUksui6xqmjy&#10;zoIp5NL1C70+SaNXEixyNaOhYBgDtY4yK9o8J/tEeONCeODWmg8V6akUEHlXwjstTjitoHijMOr2&#10;qFnd2KPPJdxTu+3hlZ3c/XvhHx94O+JGl3K6ZPFP58d5a6j4d1dLMamtnxbzm+0rfKsltKkqDzFZ&#10;4mD+Wzb1dF+Z/jH8DI9Bt5/FXgq2caLbwLJq2hh7q7n0xIlVZNSspZzJJJbkZkuFdi0R3OCYSVg+&#10;XKK+tP2X/ElwLvxD4Pky9o9t/wAJLZ/LCFt7iGWHTNRDOF8xjMr220FiqiJiFBck/YlHBGD07jqM&#10;HIPBBxjPv1wa+LfjV8E20lrzxh4OtM6Qxkuda0K1jx/ZByXm1HTII+PsfUywoP3HLIPs+RB8s0UU&#10;UUVIZHMaxF2MaO8ix7jsV5FVZHVegLBFBPfA9BX09+1Fn/hI/DGeCdEn4+l+w7/TvX1N8PHil8A+&#10;CDDLHKn/AAiPh5C8bq6iaLSIYriMshIzHIGR17MCGwRiupu5/stpc3QhuLn7Pbyz/ZrOI3F3ciKM&#10;yeRawJy8rcIiDliQMHNfGuu/tQ6xd2Utv4f8NWejXcjSIuo32oNq5ihaJ0EkFksNuizKxR1MjSx8&#10;FWjcEY+fvEni/wATeLrkXXiPWr7VHQ7oYp5BHZ2xMSQsbTT7cJBDuVF3+VEu8gs2WJNczXofgf4j&#10;674HkktYPK1Tw1fzbtd8L6gkM+m6vbywG1uo8TpJ5DyRHaZI1IYqglSWNBGfZIvhF4Z+Kmgf8Jj8&#10;Obh/DV5PdTW+oeGNWWWbSLLVIxA91aWd/DH5scQR2njdI50feiBLba8ceMv7MPj4nH9r+EF9zf60&#10;Rn/gOnmq93+zP8QbcRmG98L35eVUdLTUb9GgQ9ZpPt1pACq9whZv9muI1T4N/E3SLdbm78IajNG0&#10;qQBdLlsdbnDvG0is9ro01xKEwh3SFAinaCwLKDx2heIde8J6kNT0HUbvSdRjDQNLAcGSMSK72t3b&#10;ygxyx70RmhlRkJVSRkCvpj4P/E34c6TqeuS3lrN4M1DxPJpRuoQRceEo7yyBhLaVLGomsI7ie6nm&#10;MFyHgt40AFyFwg+tdP1PTdXtkvtK1Cx1Oxcssd3p93b3lrIUcq4We3ZlJUghgDxjkVgePPDP/CZe&#10;ENd8N+c1s+p2Y+yyiRY40v7OdNQ077Q3lyEQm4hjEwRCxTcFIbBr8xtX0jU/D+p3mj6xZzWGpWEz&#10;QXVrOo3xvgMrKykqyMpV45EYo6EMpZWBOZRXr3w++DXirx6Ib6ONdG8POzhtbv0JE5ikSN49NsQy&#10;yTt85IfKQnY6+aHXYfvjwp4U0XwXotroOg23kWkBLySSbXu9QvJFCzX99MoHmTSbVyQAAAqIEjVE&#10;FLxb498K+CbWefXtVtoLiO2W6h0mOWGTWL1HZlhWy07cJGEjqUWRgsYIJd0UMw8y/wCGifA//CKf&#10;27mf+2/J2/8ACJ/vftv9o52fZ/t/leT9n/5afasf6v8A5Z+d+4r4v8UeD9Q8Ka6PDt/e6Ld3+22L&#10;yabqttcWdvLcHy2tr64mMQtpYnBWZbgJtwH/ANWyu3Wa98FviFoafaI9GOv6c5h+z6l4ZmGs292k&#10;8PnJNBawgXflgZBle2Vc9DgqW4nQvFfiXw04k0DXtV0nNxDcvDZXs8VpcT2/+qa8sgfJnA5BWVGU&#10;gkEEEivorwj8bNK8YLF4R+Lml6Pe6beBYbfXJLZIYYL5oWtUudRjzttnZZJAt/aGLyCfuojNLH1H&#10;ij9mPRrvzbrwjrVzpUr/AGiVdO1Rf7R09mkINtb295FtnhjT5lZpBcO2VPBU7vGdU/Z7+JunTtHb&#10;6VY61EsHnG70rVrJYMhSzwiLVWtZ2cAdFhIOQFJPFW9B134/+GdJstB0PSPFtnpliJls7T/hAoro&#10;x/abt7ycCa80+SVt0sjtlnPXA4wBm3dx8fruaSSdPiskjctHBaeKLKJSTnItbNEjXOeMIP0qTTP2&#10;f/ifqNxFDPo9npEEsbub3VNX0828WxC6rNBpslzchmI2gCA4J+baOR63p37N9noenzanqouvHerQ&#10;w2clt4W0y9t/C+nXVxIfKvbe41u9dnaJNwkSZTA2EOUYuIx594ls/jnpKwLbeHdR8H6U7zXMOl/D&#10;iFbXTYJoreG3urq/bwvNPMzuIkfffzsc7/LIQFV8s/4WL8Qf+h78Zf8AhT63/wDH6P8AhYvxB/6H&#10;vxl/4U+t/wDx+kPxD8ftgt448YMR0LeJdaPHoCZ66+D44fEAwiz1m80rxRpLQrb3GieI9D0u9069&#10;SJR5DXv2aOGeRo3VJVZpsmRQz7jnLxqvwo8XZTWdGvPhvq0gMh1nw60+teG7i7miMl1Je+HJf31r&#10;AjoFtLewLf60iR9sYasvxL8KfFGhst3pMS+MvD1wt7PZeI/CiSaxYSWtjK0c73psRILd0AzIGZow&#10;Q6pLJ5bkXvCPwS8feLUF1HpqaHpxBKX/AIgM2npOcRuBa2Yje4kDpIGjlEIhbay+buBWvs74b/Cv&#10;w/8ADm1mNmz6lrN7Gkd/rd3FHHO0SBSbOxiXIt7cuvmGPezO23zHcJFs9Nr4Z/afeQ+OdFiJbyl8&#10;J2csak/IHl1i9SR0GcfNsUEj0HpXoXjy6sNH/Zw8PWCxzJ/bmj+C7W1Cneo1CdYfEd5JMzkkI4t7&#10;hlA6MVAGOnxXXsHhP4H+PvFcS3aafFoWnSReZDe+IHmshcAsm1bazijkuG3I3mRu0KxsAcSZ2g9R&#10;rngv4RfDotb+I/EWs+NvElrOZv7A0L7NpentGEbybHWp1897cGSMpO0V4J1WRGSAAb28e8Qa3o+p&#10;SMmh+FdN8M2O7cscN5qmr38q7FCpc6jq00gwrByPs8MOQ2HD4UjmKlhhluJYoIIpJ555EhhhhRpJ&#10;pZpGCRRRRICWZiQFUDJPAr7V+DnwO/sKW38VeNLaN9aifzNH0R2juIdIkRjs1G9aMskl1xugQMVh&#10;4c5m2+R9PUVwPxSvGsPh140nVFkMnh7UbIqxYBU1GH+z3cY7qJSw9wM1+eNx4O1ix8OxeJdVWHSL&#10;K9lgj0W11I3EGpeIVkRZprrR7NY2LW8MbpJJdTGOEh1WN3dgp5Ov0g+D3geHwH4NtxdJ5esaukWs&#10;a5NcQQwT20klspi0x5QA3l2abhtkdgJGmkXaJCo+W/jH8YrjxvdS6BoUk1v4RtJ+Xw0U/iGeB8pd&#10;3SHBW2Vhut7cgHIE0o8zYkPgdbWg+Htb8T6hHpegaZd6rfybT5FrEXWKN5Vg+0XUpwkMQd1DzSsq&#10;LkFmUc167qvwhsPAmgw6/wDEXXhBdXQkTT/CXh/ypdV1G4axWRLdtYug8MBt5nxeSLazxKijy5JH&#10;liB8PmkSWaWVIIraOSR3S3haZooEY5WKNrh5JCq9AXdj6kmoKKlhmlt5Yp4JZIJ4JEmhmhdo5opo&#10;2DxSxSoQVZSAVYHIPIr6S+H/AO0VrOjtDp3jVbjX9LSMRxanbpANds1htligWXcYo7xSyDe8zCbL&#10;vI0spCoeq+J/wm0nxjpMfxD+GCW119rtReXek6VAsdtq9vEDHLe6VZxKpjvIyjJc2hRWldW+UXSu&#10;s/ov7O2qDUPhrZ2gheI6Fq2raS0jOXW5eSca35yKFG0AXixFOT8hOcMAPcqKytc1WPQ9D1nW5Ynn&#10;i0fStQ1WSFG8t50sLVrp4UZgcMwQqCQcE18N/CD4QXXjy6HiPxJ9og8KxXDszM7pdeJLqOUieCCb&#10;IdYFcEXNyDuJzHEfM3vD6T46+PujeHbaXwx8M7CwDWjXNr/asFnbQaBY7huMmgWNt+7nYStIRI8Y&#10;g3LuVbiN818oa54g1rxLqEuqa9qd3qt9MXzPdyFvKjeZ7j7PbRDCQxB3cpDEqxpkhVA4rGoor17w&#10;X4K8N/EeA6Vpuqnwx42trd3i06/3XeheI47e2VRNp8+ftFtONjzXkRM4wWlt0WIPFBzfi/4c+MPB&#10;E8qa7o88dmkpji1i0DXejXCtM0ULpfRDCGTZvSGcRzbSC0a5FcLXeeAPH+tfDzWl1TS2+0Wlx5cW&#10;r6RLIUtNUtEJYI5UN5cse5jBOFJQk8NG0kb/AKD6fqPhT4p+EJZYdmp6FrVvJaXtncoi3VncDDS2&#10;t1EpYw3Nu5WRGVjhtksTspjc/m/4t8OXfhDxJrHhy9bzJtKu3gSbbGn2q1kUT2N6I43kCCeB45fL&#10;3kpu2t8wIp3hfwrqvjC+n0vRPsc2qR2b3ttp1zfW9jcamIZo457bTWuykckyRu1y0bSKfKjkYEld&#10;p+tP2ZpLq00/xl4ev7e/s7vStXsLu4sryNrY20uo2b27KbWYCRJT9lxJvxkBAACDX0/RUVxDBdQT&#10;2t1DDdWt1DLbXNvcRpNb3NvcRmKeC4hlBR43UlXVhhgSDwa+C/jB8GrrwVPNr/h+Oa68IzyZkXc0&#10;1z4flmlCJaXLudz2zFlWC4JLDIjlO7ZJN4BU0M0tvLFcW80kE8EiSwzQu0U0Usbb45YpUIKspAIY&#10;HIPSvTNB+IlhbWr6b4q8D+FPFVhOCk95/ZVnovifZsRU8rxDpkSyFgyGR5XVppCWDTYNeu6d8Lfh&#10;J8T45Lr4f+ItS8NagnlTXegX8aalJp9pDGtvcSLpt1Mty26R4ma4W/lhV2KDBZVTxnxp8KfGngUP&#10;catpv2rS1xnW9JL3ulruMcf+kyhEkt8yTLEn2mKMO+RHvAzXP+CLuCx8aeEb26nS2tbTxPoNzdXM&#10;r7IoLaDVIpJ5pX7IqBix9K7b485/4Wv4rycnGhYPt/wjdngfgOK/RK0u7a/s7a+spVuLO9t4Lu1u&#10;U3LHPbXMKzwToHAOGVlIyM89B0qHU9LsNZ0+80rVbaO806/gktbu2lzslhkXay71IZT3R1IZWAYE&#10;MAR8jeNv2aL5JrrUPA19BPau0866BqcrQ3VvgBo7TTtScskwJJVPtJiKrtDyyHL14T/wq/4i/bhp&#10;/wDwhXiQTm7NkJjpV2NP84TeQX/tUr9l8ndz5/neVt+fft5rq38IeBPAwdvHmunxH4ggkUr4L8H3&#10;AaGKWIvutfEniJ1CQDzYWtruC3P2iMMske8HKsb4xXmkZi8AeF/DXgSERwwpfWdjFrHiSa1VA9xZ&#10;6hruqo/2iKScCb54A67IxvO0luWvvid8Q7+7lvZ/GniWKeZt7LY6td6XaowUJ+5sdNaKGPpyI41H&#10;fHNcx/bmtf8AQY1T/wAGF3/8XR/bmtf9BjVP/Bhd/wDxddr4TX4rauxHg648azRXN1HazXWl32rW&#10;2m/aoU3pFf6iJEto9iy5/fyAKH7BufoHQPhbrnjK5v4fir4HtNLvLi2aaLxv4d1HRdM1aa/OqG+n&#10;Gp6RpM8tjPLMsjxm6NgGCJiTfIySpxniH9mTxVYK8vh3WNM8QRx2yyG3uUfRdRluTKVNvawytNbl&#10;dmxhJLdR87l2jALcN/wgHxn8FsW0/R/FumtqCqJj4WvJ7xp0hYsi3h8MyylQDkqJcdcqOau21/8A&#10;tA2ylIl+KTgnJ8/T/Ed23Ho91E5H4GqR+FHxb8VTXOvXHhe+e51C6mmu5tRk0nQ7qe6ch5p5NPv5&#10;beQby24v5QDNu5LZr0/Qf2XdVacv4n8Tada28c8G2DQobm/lu7YMTdD7XqCWwt3wFETeTN1JZRt2&#10;t6FqKfCf4B2kdxBpxv8AxXPZSTaYLhxfa/dmNZLVZjeSJ5WnQy+a8U0sEUfmIHCxzNFsr5r8SfGz&#10;4jeJJnYa9caHaefFPBZeHmfSltmih8kKL+A/a3VsmRkluGUuchV2oF4nQfC/ibxheyQaDpWoa1c+&#10;YGu5okJhgknDyLJqGoTlYovM2OVaaRdxBAJNa3jD4ea/4Gt9Lk8Qy6RBe6ksrnR7fVba61ewjRis&#10;E19aQkjypiriOWB5EyjK7I20Hbh+DPjm/wDDmm+KNGtLDX9O1CxnvzHo+pW91fWUduCXgubWTYZJ&#10;yQyi3tTLIHUxuqy/JXBRTa/4W1OQRS6x4c1m1DRSiN73SNTt/NQMYpNpjlTcpBwcZBHY17j4P/aF&#10;13ToP7G8bWcXi/QZ7YafO80cCastk8UdnNHOXXyb6PyBLvjulEkzvmS425B9d1b4F/Dnx3Yx+JPB&#10;uoyaLHq8K3VnPpYS90GR5bxpbqV9IuNkkTgF7c2sM8CwMoUwqY2Q+La1+zj8Q9NYHTF0nxFFJPIi&#10;Cwv47K5jhU/u57qLWPs8alh/DFNLg55xgnL0Cz+Nvw5uNUsvD/h/xFp8t1LAuoPaeFrfXoLh7MOs&#10;Bh1BrW7idFEr4MMu0k5ycCrWq6v+0Lq0izXkHxLhfYu1dM0PWNDhdcBQfI0a3t0b6lTzz1NZNv8A&#10;CT4teK5G1a60HVpZry4Zbm+8R39vZ6g8kYCNNcw6zMl2y4wA5jOcYUnFeu+Gv2XX3CXxd4jQKJJV&#10;+w+HI2cvFtXyZv7U1SJdp3b98f2NuAMP83HP634f+Meg2l8PCngGPwTom0Whh8IS6XrPiae3l1E3&#10;sJuvEFnPdavO6uQrvDIkaxgIUWPIPj1z46+JVjcTWV34y8cWd1ayNBcWlz4h1+3uLaSNtrwzQSzK&#10;yMp4KsAR0qv/AMLF+IP/AEPfjL/wp9b/APj9IfiH4/P3vHXjEjOefE2tHkdDgz10ml/Gv4m6VBFa&#10;w+Krq6t4pHcrqttp+qzTB23Ok9/qEMtyynoB53yjhcVbPjb4f+IgIvGHw7tNInbMS638OpRoctra&#10;RHz4Y08OXpks55nlLxy3M0m7ymAUBokJraj8Kr2ezk1jwHq1p8Q9EhVTcyaLDLb69YF5hbRrqPha&#10;4JvI/Mk8ww7FctGjSsEj5rL8OfCzx34mvhZWXhzUbRVm8q4vtXtp9L0+yEdwLe4Nxc3SqWaInLww&#10;q82A22NipFfWnw4+AWi+D7qy13XLv+3vENptnto1iWLRNNujHGyzW0MwMk80EgkMNxKUX5lcQJIi&#10;uPoGvm79p6WMeB9FgMsYlfxXaSrCW/eyRQ6RerJKinkqhkQMf9payvgNqsmh/B/xrrUcSTto2q+J&#10;dWjglyI55LDwxZXSxS7SDtcxhTg96+La9B8JfC7xv41SO40TRZf7NeaKI6vfOlhpgV5mt5JoZrgh&#10;rhYmRxMLVJWQjBXcQD6pqHwe8BeBLL7T8SPHkxv5LNJYNA8MwwJqUlyUkdRb/bVuJJYZDFJFHPNa&#10;28QfAeRCdteT+I/EHhCZ57Xwl4JtNKtBD9mg1XVtS1jVdcl8ubBv2t2uvsELzwgB4fs0ojZnMUm4&#10;IycFRX0n8J/gRdeJ0sPEni0SWPhyfbc2elq7wajrduMNDLIVw0FpLyQ4YSyJ80exHjmP3Bb28FpB&#10;BaWkENta20KW9tbW6RwwW8EMflxQwxR4VERQFVVAAAAAAFS0V+Xth4R8R+JrLXPFYtrex0OxW91D&#10;UtZ1CZbDSxPskuFsLGSc7p55pQtvDDCHPmyRLIUDhq4mvtD9m3wFBBps3j3UraKS81CW4svDryLH&#10;I9nY2rPaajfQMkjbXuJfMtsSRJIqRNtJjnOX/G740LpIuvBvhC7kGshzDrmuWsxT+yQpxJpunTRn&#10;d9rJys8gOIBlFzMSbf4sqzaWl3f3ENnYWtze3dy4jt7W0hkubm4kb7scMEKl3b2UGvc9E+BOrR6X&#10;P4l8f6ra+CfDtlCt1dCcC81mSBjC8ai0hJSIzCRoo1d2nEwCfZmLKD41rMujS38w0C0vbXSYi8Vm&#10;dTuI7nU7iISFlutRe3VIVlcEDy4ECIoVcyOGlkyKKK9o8AfG/wAWeCWhtLuWXxJ4fihMS6PqF4yT&#10;Wyx2y29oum6pIk0kEcWyMLBtaHYGCIjsJF9/1vw38P8A496Je694UuIbDxfapAJLmaJrW8juRb/6&#10;Pp/iS0j3eZFIo8tLuLft2YikkWF4Dz37OUuo+H9c8beBNdjv7HU7ZbLVI9JuATbWz2jtZ6pdJhim&#10;6YTWJWWMMssaqwYoq5+sqKK+CNW8Kaz8X/jB4tj0uFLTT7TWPsWq6sSZ7OwsNIUaNDc5G0yTXK2p&#10;eC3U5ZicssaPIntniPx74K+B2iL4K8LWn9oa7FaNdJa7o5ootQuRGg1LxXextG/nSoPOEMSbjGkc&#10;YFvA0Lj5F8Y+PvFHju8W78Q6iZ44Wl+w6dbRrbaZp6SyvKIrW1j6lQ/liaUvMUCq8j7RXGUUV23g&#10;+w8J63cjQvEl/ceHLi8kWPS/E0W250+2uZZYwLbX9PmK5gZQyxXEM0PlO26fzIuYum8ZfBTx34Mg&#10;a+uLGHWdLijaWfUtCaa9is1RZZZDf2skcdxEsccXmSzGIwKGUGXedteR1p6Rq+p6DqVlrGj3k9hq&#10;VjMJrS6gYB43xsZWV8q6MpKSRuCjoSjgqSD+inwq+JVp8SNElnaBbPXNL+zQa7Yorm1Ek6t5F7Yy&#10;Pu/cz+XJtjdi8bKyMWAWWT42+NPgVPBPjK4WxgaLQtbRtV0fCMIrfzJNt/piOsccQNvNnZEhbZA8&#10;G9izc+aaRp8eralZ6bJqWm6SLyXyRqOrSXEGm28jIfJ+13FrFM0aO+1PMZNiE7pGRAzr9HfAbR9V&#10;8HfFLUNE8TaZd6Xqd34V1GC2hnjUrIRqVrdfaILhCY5IilvMqyxMylgVB64+16KK+VfjF8C7W7tp&#10;PEvgLTY7a/t0ZtU8OWEQSDUIFBb7Xo9pGAsdwg4e2jAWVQDGomBFx8Y0V6B4c+IN5oskCapoXhfx&#10;dYQQJara+JtA03ULqK2EqvttdYeP7UhRA0UIklkijVuIjtXb7Bonh74E/EmCGz0ubUvh94mMEscW&#10;m3Opme1vNQuUhhtvIn1dpo7tEuJAkVvBNbXEw8wmNFwyct4w/Z+8ceGg91pUS+LdNVsB9Ihl/taN&#10;S8UUZn0M7pGLu7bVtXn2ojPIUXFeEV9H/HPN34X+Dmt3e+bV9V8IA6heSMWkuwunadexM/bPmXM7&#10;k995z2r6O+BTvL8KvCrSSF2VNYjyz72CReILuONOegVAqqOygY4xXrdfMvj/APZx0vWZ59U8FXUG&#10;hXszyTTaPeJIdElllmRmNpLArSWaqDK3lpFJGTsjRYUBNfMOpfCz4iaXdSWdx4N1+4kiVXMumabc&#10;6vZlZB8hS90sSxEnuu/cO4B4rsIPhZo3hezTVPit4kXw/wCZEZbTwhojW2o+L79ZIboQsy/vIbVW&#10;khTZK6yRNkxSyW8mDVdPihonhqNIPh74E0XS5rdrsQ+J/EajxB4naR4FtLbU7WVwkVlMVVpJLePz&#10;YN7EKgXf5nN6p8V/iPrEsc134y1uJ4ohCq6Xdf2HCUDl8y22ii3R25PzupbGBnAAHMXvifxJqUjT&#10;aj4h1y/mdBG8t7q1/dSuijaEaSeRiVxxjNVv7c1r/oMap/4MLv8A+Lra0PUvHN3feX4bv/FtzqIh&#10;kbZod1q8199n4SVttgxcJyFY4xyM19BaP4F+KGvXWl6d8SfBVt4l0aaSxtW17UNY0W28U6DYnzVa&#10;7h1ywuftdwkX2hriS0vFnDsgVVRySZ/EX7Ltz5/meEfEdu9vJJGPsfiRJIpbeIQhZpTqelRSCUmU&#10;Eqv2SPap2lmK5fyg/Cf4v+FJBrNloWsWdxaM6w3vh3VLW51OMTobdzax6JcPdAOrlW2p90kNxmp7&#10;a7+P9qzmJfiqS64YXNn4nuwB1G1btHC/UAVBc+CPjJ48vI7nVdA8R6heWlmtnFca9FHo8i2ts67Y&#10;Vm1g24c7pSwGSzku3zESEdhoP7M/jK/+yza5qWkeH7aVJmuIBJJq2q2bIXWFGtbbZauZCFPyX3yq&#10;wJ+cFK9f/wCFYfCT4U6D/wAJD4pgOt3Fif8Aj71jF2dQv7i0EI03TdADLbOXZZJYI5kkeLLPJPsi&#10;8xPEfG37Qni/X7m6tvDcx8M6IWuYoDbJGdburWVUVJb3UGL+TKCrOn2PyzHvKmSUosleMj/hIfFm&#10;rAf8TnxLrl4uAP8ATtY1a7S0tug/1k0gihj9wqL2ArtNc+EfjLwx4evvEXiSDTdEtrO4s7WCzvNV&#10;s5dR1Sa9kKeXpkNg0yO0ahpJEkkRvLDMqsEbHCf2W39if219u0vb/an9l/2b9uj/ALa3fZPtf27+&#10;zfv/AGXH7vz+nmfL1rLr0/4e/FbxL8PZzHZSLqOhzTRPeaHfPIbZwsmZZbCUZNtO6FlMiAox2tLH&#10;LsQD37x14F8J/FbwlL8Q/h5EseuRpc3d9Y2lqFuNXuExcahpep6fbltmpR7jJHJGGM5YAmVJYZk+&#10;Mq+1P2cfiFc6raXHgbVp7m4utJtjfaJd3EyyAaNEYrVtJywD/wCjMytACX/dM0Y8tIUB+pKKKKKK&#10;838cfCvwf47iuJNR09LPWZExDr9gqwaokiqkcb3ZXCXShIkiC3Cttj3CNo2IYfFXj34NeLvApmu5&#10;IF1rQVLsutaWkjxwRec6Rf2raMN9s5RVdz88ILqizO2QPJKKK9C8A/EjxF8PdRiuNNuJbnSXmZ9S&#10;8Pz3Eg03UElVEmcJ8wiuNqJ5dyilhtUMHj3Rt9cx+JvHmp+HNT8c/D7xDpXjewuLkTW/hHWPDcdn&#10;q2hQRb5L7SYbnRbqFp7qAPHmGdGaaMLJFI5ZPtGB8KPjvrHjPxTF4Z8RaVp0MupQTnS7rRYbuFY7&#10;iwtJLy6jv4b2ecsskMbsskbLsZdpVlfdH9OV+b/xu1CHUvih4qktbg3UFvPY6crKJQsU+naXBZX9&#10;siygEeXcpMjYGCwJBIOT718etLvTpPw1+Gfhaya/W5uZVsLXeJdSA8O6ZFpun+bLuVFi8m5meeaQ&#10;BR5e4siI1b/hb4aeAfg/pcPijxpf2Fzq6LbRy6jqMYuNPsNSE7XkcfhrT/JMzTAINswR5yImdFhR&#10;pIx4h8Q/j/4i8UGTTvDJuvC+hlZIZWinQ6zqai682Gaa9hUNagokYaC2kPJkV5ZY2Cr8+0Vo6Xpe&#10;o61qFrpWk2c9/qN7KIrW0toy80r7S78DGFVQXd2IVFBZiFBNfd/wf+Ddv4Fij1/XBBeeLbiF1TYV&#10;kttAt54/LltLOTo1w6sUuLgZ+UmOP92ZHm94ooqOaCC4VUuIYbiNJra4RJ0SREubOdbu0nRXBAkj&#10;ljSSNx8ysAykMAR+a3xY8at468Z6hqcMm7SrMjStDXsdNs3YJdDdFE/+kyGS52yrvQSCIswjU1L8&#10;HvCyeLPH+h2Nxbi406xkfWdVjdIJYWs9NAljhuobgFXinnMFvKu0krIenJH0L+0X8RTp1hH4G0a9&#10;ePUdRTz/ABDLa3AV7fSZIiI9KnCKSDebhJIBIjCJArq0VxXxVX0B8Hfg1ceNZrfxD4gjktvCVvcf&#10;JDmWC58QSwyAPbW0i4KWoYMk9wrhsho4iH3yQ/cOh6BovhqwTTNB0yy0myiwfJs4lj851hWDz7mT&#10;l5pSiKHmlZnbaCzMea+A/jl4vuPFHj3VLTzbldL8M3E+hafazkxrFcWcgh1i68hJHTdNco4Eo2s8&#10;SQhwCmB5Fb29xeTwWlpBPdXVzLHBbWttE89xcTTMEihghiBZmZjhVUZJOO9fRPgz9nDxLq7Q3niy&#10;5Tw3pxaN2s4zHea3cR7kcrsUmC3DozgPK7yI64eAg14943tPCuneIL7TPB899e6Tp0r2g1W/vrO/&#10;bVLiJttxdWslhFDELcMCsJUPvUeZvIcIvH0V618LPinqfw51IxuJb/wzfzI2r6SGXej7fKXUtMMm&#10;Alwi43LlVmUBJCCsUsX3R4X0jRo9T1Lxb4ca3/sjxvp+lapOsAngifUoDNKNWjtZBgSXkNwv2gbY&#10;2V4QXDySuU7aisPxHog8R6Pc6LLcz2trfyWceoNbvPFLc6ZFex3Gp6aZLd45FS8t1ktJCjj5JCeR&#10;8p+SPjZ8Ww/2z4deD0TTdH00tpWtXVrCLITmyBtJfD+mQRhBFZxbfKmIUebgxpiAHz/lqirdnJax&#10;XdrLe28l5Zx3EMl3aRXAtJbm2WQGe3jutknlM6gqsmxtpOdp6V9QS/s8aT4k0Ow8RfD3xVI9rqOn&#10;2l1aWPiJba4YzSyZuorrVdFG2CSFcxSQC1kKTIyM4ySnzv4k8J+IvCF8NP8AEmkXOl3LIHi83y5b&#10;a4UxJKWtL22aSGYKHUP5UjbWO1trAgZmmaleaNqNjqunTG3vtOu7e9s59iP5VxbSiaJykgKsAQMq&#10;wwRwQQSK/VLTb2z8R6Dp2oi2Ladr+k2l8tpfxRvvsdWsknWC8t8unMbhZF3Mp5GWHNfN/wAVP2f7&#10;fUF/tr4fWUFlqKs327w6kiW1jfiWQv8AatMa5cRW8q7trQZWExgbNjrib4uIKkgggg4IPBBHUEV7&#10;h8D/AIkN4K8RDTNUuJv+Ea1+SK2uY2uYIrPS9Tmljit9dk+04VURQYrkrJH+6bzHMhgjQ+i/tQeG&#10;dk/h3xfDHJidJfD+pSNNbrCkkO6/0gJbYExeRTeeY+WUCONSEJG/5X07UbvSNQsNU0+b7Pf6beW1&#10;/ZT+XFMIbq0mE8EhimDI4DqCVdSp6EEcV+oPg/W9N8WaDpfi+xtoIpNb022F28cZM8ctlLLHPpkl&#10;3NHE8qWly9zGjFdpJd4/lky3U0UUcEYPTuOowcg8EHGM+/XBr41+L/wIuba4m8SeA9PkubO4k3ah&#10;4asIHmubO4kcAXGiWkIJeBySXt0GYjzGDESsPyjRVi2ubiznhu7S4mtbq2ljnt7m2keC4t5o2Dxz&#10;QTREMrKQCrKQQQCCDX1l8N/2jJC66R8RXi8kxzmLxPBaP5gkBaaODVdN09CGDA+Uk1vEu3CCSNg0&#10;kyzfFL4F6be6c/i/4bQrM0qtqVzoWnyR3NhqFhcRidbzw0sIOGAzILZGZJEYC3CFEil84+PM76zq&#10;ngzxemnizs/FPgfSbwOjCWJtQWWWe9tDdbV82W2jnt43YqDgpwOBX198KNTh1f4ceDruBJI44dDt&#10;NLZZCpYzaKraNcSDb/C8luzL/skZyal+JPjiD4f+FrrXniS7vDPbafpVlKZ0S91G5ywjeaFH2rHE&#10;ks7biu4RlA4Zlz4z8OPH/wAXfiZNqiW48OaDokayxTeI/wCw727OmXn2FUt7PRrWe9VLicPtuZBO&#10;zrEHLSHa0ML8D8RPjRrltaR+DvDfiu51aaxkkXXPHNrb2mkXWqXSzmUWmhppYUQW0OdhuEYvMR8j&#10;+SN03zPRRXQ+H/CviHxZeGx8PaTearcrt837Oi+RbhgWR7y8lZYoVbawVpXUEjAJPFfYHw//AGc9&#10;I0Rk1LxtJa+IdQXY0OlwC4GiWUsV15qTSM/lveFkRA0c8SRDdIjRy/I9fSVvBBa28FrawRW1tbQx&#10;29tbQRrDb28ECCOGC3hiwERFAVVVQABgCpaKKKKy9b1iz8PaPqeuagzJZaVZXF9c+WU810tozKIY&#10;BKyK0jnCRqWG5iBnNfmF4v8AFereNdevPEGsztJcXL7IIB/x76fYoxNrp9pGAAscQJ7Zdi0j7pHd&#10;m6f4V/Dq4+I3iL+z3mnstG0+JbzWr+KFmkS380RxWNrIymJbmc5EfmnAVZJNsnlmNvd/iL8VdI+H&#10;EP8Awgvwts9M069spI49X1G2tLaa20+4t4ktzbqswdbu/Kxot3cXPmbcbH3z7zB8i3t9e6ldTX2o&#10;3l1f3twwe4vL24lurqeQLsVpridmdjgAZY9K6Hwj408ReCdSi1Lw/qE1sRNBNeWLyStpmqx24dEt&#10;tVskZVmTbJIqnh49xaJkfDD6xtZvBX7Q/h25S4tINI8faTpzxROJXS5tTuEkF1DIuftWnNMdkkci&#10;FoS7gbHkjlk+ONb0XUfDurX+iavbSWmo6dcNb3MMisvOA8c0ZYDdHIpWSKQcOjKy5DAn2j4A+PJ/&#10;DfiyDw7e3Mv9g+KJUsxbs7tBaa7Nti02+jhVJG3TMFtJACikSJJK22FcffVFFFFFc94k8JeGvF1o&#10;ll4k0az1WCIsYDOskdzbeZIks32O/tmjngMhijEphlXeoCtleK+LfiB+z74j8NF7/wAMG58VaOcs&#10;1vBa512xElyUiiksrcsbpVQx7p7dQSd5aCONdx+eyCpIIIIOCDwQR1BFJRW/4c8S654T1JNW8Paj&#10;cabfrG8Jlh2Mk0DlXktrq3lDJLEzKrbJFK7lVsblBH2d4K8feJPiYV1Hw74q0jQdc0fSHj1bwJq2&#10;grf6Tq2obJkh1q31aKeK+itJHeFGSJna3dAJFmVl8/i4P2hPGejeK4tC8d+HdD0q2tNQSy1tbS21&#10;aC/0+KUqpvopGuLtZkRGE6CKJhMmPLfDK4+v6+Mf2pNThm1jwnoypJ9osNM1LU5JG2+U0Or3UdrB&#10;HGPvblaykLZ7MvvWzBLN4V/ZmATfpeq+I45baKOZCbjVI/EGuNE0dvBPvH+kaTuZNir+7/er83zU&#10;74W/AzTdP00+LPiVBAHSFb+10TUJDbWOkWdti7fUPEO8orPtXL20p8qOPcJw7sUho+P/ANoryV/s&#10;X4bRxW9vAtsi+IZ7OMKEhIb7NpOi30RVYwoRPMuI+RvVYVwktfKN3d3d/cTXl/dXN7d3LmS4urua&#10;S5ubiRvvSTTzMXdvdiarUV9d/Cf4BHNh4n8eQqF2rd2PhWeE7ichrWbXg303GxK8/KJyMSwH69A+&#10;nT3GMHjjp0ooor4k/aO8VRNqWl/D/SVht9K8OQWl7eWlvbrbwxajLaFNNs4o/LULHb2bqyeS2w+e&#10;VI3RjHzlpenXOsalp2kWQRrzVL+0061SRxGjXN9cLbW6vIeFUuwyTwOtfoL8R/Flr8Jvh9Y2OlzP&#10;JqS2Fr4a8MrcS2cl5H9i0/7MurXEUgAkW1jRWkKwMhlaJGVUlyPzukkeV3lld5JJHZ5JHYu7u53M&#10;7s3JJPJJ616X8OvhX4i+I08slj5Wn6JZXEMOoa3eK/kI7srzWlhEgzcXKxN5piBVFG3zJI/MjL/f&#10;PhDwF4W8D2gtfDulw28zRRR3WpTn7Rql+yoqu91eSDdhmXeYowsSsSURM4r5n/ae8UXEmoaH4OhI&#10;WygtV8Q3rBonNxe3Ek1hYxsCu9PJjSZ+JMOJgWXMamvk+vb/AAX8BfGniyGDULuOHw3pE/lSR3Wq&#10;rIb+5t5GdGmstJjxIcbAw+0PCrqytGzKcjO+KnhPwZ4Furfwvo13rWreJbeKxn1/Ub2W1h021aSz&#10;MgtLGxhiD7py6XB3zOIo/LQPI7SFPIaK6Xwp4r1rwZrVrruhXX2e7t/3csUm57S+tHYPNp+oQoV8&#10;yGTaNy5DBgroyyKrL9/eFLvSPiQfCfxL0iWXTL/TItU0bWbJTDM89vPbMbjw/qVxHtZ0t7lre/tS&#10;wxtO7ylaX5PVaKbIX2OYwrSBGMYZiqs+PlDkAkA8ZIB9ga+XfH3jDw98HPCa/DnwUg/4SG5sSLy8&#10;ikkjudNN9b+Xca7qF3Ayv/aE64a1jVh5S7H+SJIIpfi13Z2LMSzMSzMxJZmJyWYnqT3NNor6O8Hf&#10;CDwr8SPCC6p4Z1+80rxPYloNZ0nUpLbUrKK7ETm2Ki3it54ILogSJOfOCASRgSvExry3xr8NvFng&#10;KcLrun5spHWO31exZ7rSbiR0LiJLkqpR8BsRzIjkKWVSmGPB1+kXwX8XXPjLwFp15fSSzappU0uh&#10;ancy+Y73dxYRJJBdyTTvJJI8tvJC08rMC0xkIAFZvxG+CvhnxpZ3t7plpZ6J4rkHnwarAr29re3A&#10;aSV4dYtLYGN/PeQmW6ERnVgrbpEQxP8AAms6Pqfh7U7zRtZs5LHUrCUQ3VrKULRuUEqMrxkoyujK&#10;6OpKspDAlTW14I8Yah4G8Saf4h0/MptmaK8svPkgh1LT5/lurKd0zwww6FkYLIqSbGKgH7I+OGm6&#10;f43+FyeJtEkj1FdLe08Q6dd2tg09xc6VMDa6jEJJAs1vEscgurkMuQbcLKgKZT4Ir9DfgV4yuPGP&#10;guNNWuEvda8OXrabcTzXMdxfz2zQiTTtSuU2q6F43ktvMYs0pikcuzFwPa6KKK+ffi58FbDxdbXG&#10;u+Gbe3sfFsZeeWJDHbWfiFWy8sV1kBEuyxzFckgMcpMcMssXwldWt1Y3E9ne289nd2srwXNrcxPb&#10;3EE0Z2SRTQygMjAghlYA+tVqK+gfh18fNf8ACYh0vxGLjxJ4fjiit7YNLEmr6VGLkyPLb3kilrpB&#10;GzqtvcyDpGscsUaFW9u8afDDwd8XtPTxV4M1TTLbV3ictf2KxyWOqTSwi7itNft4MSQXQMieZK6e&#10;fGrFZopNsap4h4y02WD4NeFrXVrHUbDxB4G8ba14Sv7e7WEIv9rQS+IneJkLmSIxGzEMquEYbiA6&#10;GN69j/Zi1K3n8H65pX2hpLzT/ELXcluyyFbey1LToUs2Rz8uJJbe6+RTwQSQNwJ+htW1K20bS9S1&#10;i8MgtNKsLzUrsxJvkFvZQNdTeWmeSFU7R34HvXyT4b+N/wAUfG3ikaR4X0Pw3su/MMdre2uoz2uk&#10;afHMS2o6nqME8b/u1ZI5JAgV22rFD5jqjdL8QfidrXw1tdU0JvFieLvG2qyLNA6aLpmlaV4M02SM&#10;vAVs7fzZJbp95aKO5uJAUEUsqhQBdfGV7fXup3U17qN7dX97cNvuLy9nlurmdwAgaWecs7EAAAk9&#10;KqUVcsbC+1W6isdMsrzUb64L+RZWFtNd3U5jjMsgitrdWdtqqzHAOACTxX1J4A/ZtvJ5IdR+IEgs&#10;7ZSsieHtPu1kvJ2juG3x6pqFuGijidFU7bSV3ZZP9ZC6EV9a6Pomj+H7JdP0TTbLS7JDvW2sreO3&#10;RpNgjM0ojALuyqA8jks2ASc81p0UUUUV+dfxt8et418XXNvaXCTeH/D0txp2j+V5LRXEg2x6nqSz&#10;28kqSrPLH+4kVgDAsR2K5fPnfhfw3qfi/XdP8O6OkL3+oyvHE1xKsFvDFDC1xdXNxI2cJHGjyMFB&#10;Y42orOQp+xNVv/Bv7PPhaHTtJt7bWPG+p2rsk86IL29lLKkmo6s0bGS305HX/R7RH/eMuxWL+fcr&#10;8c+IfEuu+KtRfVvEOpXGp37xpEJZtiJDCuSkFtbwhY4owST5caKuSzYyxJwaKK9k+Cfj5vBPi62g&#10;vLlYvD3iCSDTtZMgiEdtJ86abqbSzyRrGsEsn7+RmIEDSnYzBMa37Qng1PDfjM6xZxsmneLUudVB&#10;aXft1lZgdbiUSO0mGaSK5ywC5mKR/Km0edfDnXP+Eb8c+FtZa4itLe21i0iv7mdS8UGmXzf2fqkj&#10;hQTxbSy4IBIPIBIr9Q6KKKKKKK8q8WfBjwD4wme8vNLfS9SlcvNqWgvDptxcM1w9zNJdQmN7aWSR&#10;pGMk8sDSsMAuAox8961+y/4ltnLaD4h0bVoRbvIy6jDd6RdtcLuZba3ihF3E+4BQJHmQbiQwVRur&#10;gF+AvxYOSPCw44517wypJ9AGvRn8M1l6n8HfiZpMMU114P1OZZpfJRNKa01y437C4MltoslxIi+j&#10;uoU8AHNXfhF8RJ/h94kRrhkbw/rMlpZa9FIsrfZ4VmKxarCIFdzJa73bYEbehdAu8q6feFh4L8FL&#10;rqeNNN0XS/7Zu7aR49Xs8eVcJf8A76W/ijhbyDNOrnddonmOrMpcqxB6e6urextbm8u5o7e1s7ea&#10;6uriY7Y4Le3jMs80rnoqqpYnOMDmvzh8BJeeNvi5od3MLKK71TxZJ4mvYikq2ZW0uZPEmo20MZEr&#10;YZIpI4lckZKhmAyw+7fGOreGvA9pqnj3UrezGrR6Qmj2k8sskd7qYillv9O0Czb95s86d3aQxRfd&#10;Akl3JCGT88vGXjvxJ471FNQ8QXxnWDz1sLGFFgsNNhuJPNeGzgX/AICjSyFpXVEEjtsXHG0V0vhX&#10;wprXjTWbbQ9CtftF3P8APLM+9bSwtUIE19fzgN5cMeRk7SxO1EV5HRG/QL4a/CnRPhxaTNDJ/amu&#10;3o8u+1ya3EEzW/mb47Gzty8nkQ8K0gEjNI4DOxCxpH6jRRRXM+Nbq6sfBvi2+spmtryx8Ma/d2lx&#10;GwWWC5tdKmuIZ4mPRlZQy+496/K2vqn9naK10HR/H/j/AFOylNppOnx2kF7E482SK0gk1bW9PtoX&#10;kSNpGC2JXzB94oFcAvXzh4g12/8AEut6nr+pv5l/qt5LdzhWmaOEOcQ2tv57O6wwpthhQudqKqg8&#10;V6Z8GfhmfH2vfaNUt5z4V0dhLqkscptvt1yVLWmkwzgF/nOHuDGAViBG+OSSJq/Q23t4LSCC1tYY&#10;ra2tYYoLa2t40it7e3hQRQwwQxgKiIoCqigAADAAqZVyyqCBuIAz0GTgZAr8xvA3gXxB8StfktLJ&#10;pPLEgu9e127DzQ2EVzKS9xcOxBluJjv8mEPulYMSVRJJE++vAXw38N+ANOit9LtYp9SMcgvtfube&#10;H+1b5pyjTxeeoLR2+Y08u2V9i7Qx3SF5Hy/jVqVzpPww8V3FpL5U09pa6duMRlDW+rajDpt8hyrB&#10;d8EsqhmxtJyCH25+HPA3ww8WfEF5X0O1hi061mW3u9X1GY22n287QtOIFKB5ZXwAGWCJ9m9DJsV1&#10;Y+9H9lTrjx5nB6HwvtyO2caiccdq858Sfs8fEHQ0kuLC3sfEdrGt7Kf7Judl9HbWq+ajy6dfLE7y&#10;yrnZBatO5YFRklN3hs0MtvLLBPFJBPBI8M0MyNHNFNGxSWKWJwCrKQQykZB4NfTv7O/xIfTNQXwH&#10;rFxI2n6rMW8Pz3F3CltpeoFXmn04LPghL1iPKRH4uMKsTPcMy/a1FeD/AB3+JLeDdBXQ9JuJYfEv&#10;iCBxBdWlzFFcaPp0cqrc35HzSq8w3wWzKq4PmSJKHhCt+f8AXqvhT4M+P/FsVtd2ejjTdLugWi1X&#10;XJv7PtXjNot7b3EVsVa6lhmV0EU8Ns8bE8PhXK+w237K87wQtd+N4YbloozPDb+H3uoI5mQGWOC5&#10;lvYWkVWyFdokLDnaucDz7x58BPFXg6zu9Xsp4PEeh2USz3NzaRPa6haQCNTcXN1pcjSfukYtl4Jp&#10;cIplkEahtvpn7LmtStD4r8OyzFoIpLDWrKDyUwktwr2OqStcKN53COzAQkgbSQAS276h1vQdG8R6&#10;fNpeu6daapYzK4e3uoxIEZ42iM9vKcSRSqrNsmjZZFPKMp5r4S+LPwYvfAONZ0eW51XwrK6xyXEy&#10;q99o9w7BIotS8lVRopSQIrhUVdx8t1RjGZvqD4B3EM3wr8ORxTpK9pNrUF0inm3nbXLm6WGX0Jik&#10;ik+jCvY6+TPj/wDCmOSC58feHLOc3SN5niewtYhJFJbCNmk8QrGMMrR4H2sIpVlPntsKTO/x1X2J&#10;NrzfFD9n/WVnWK/8T+EYrR797qZDcr/YkqXD66st1NJK0k+mrOJJXKtLN9oREwAK+O6+9f2abm5u&#10;Ph5dpPO8sNl4p1K0s0d2cWludPs754IUPCoZp5Zdo43Ox6k19B0UUUV83/Ff4EWviia/8T+FHisf&#10;EMsc1ze6UyrHYa7eBvMeVJiVFvdSjcGcjy5ZNpkMRaWY/D9zbXNncXFneW81rdW00lvcW1zG8Fxb&#10;zxMY5IZoZAGVlIwysAR0IFV6K99+DHxeuPBd7F4f12aa58J38qxRtJKx/wCEcuZpizXtsjkgWzO7&#10;NdQrg5PnJlw8c3qX7Sfhe0tfCvh/VbGOWFdN8R6vHLbIjyRb/FbyazqV5PM7Fl/0qEbV+7mXaNoC&#10;LWx+zLrhvvB2q6JLcyzXGhayZIrdw2y00zVoRNbRwseMNcR3rso5BOf4hXvmtaBoviOxOna7ptnq&#10;tkZBOtvewLMkcyxtEs0LHmOQKzKJEIIBODhjXgfxq8d23w78PWngvwdHDoWq6rC8+zTLGOzt9K0K&#10;eWZLq4snh2JFcXE6skbxIzKBM+Y5PKc/Ifh3wP4t8Wso8O+H9S1KJ5Zbc3scPk6ZHcQQC4kgn1W5&#10;MdtG4RlO2SUH5lHVlz2X/CiPit/0Kh/8Hfhz/wCTK6LRf2cPiFqWJNT/ALH8PRi4SN47+/W9u2gI&#10;BkuLaLSFuImwMhUknjJIwcDmvbfDf7Nfg7S/3niG91DxNPiRfKzJo2mhWIMbi3spGuPMUKRk3ZQ5&#10;PycCvoGw07T9JtYrHS7Gy02xhMhhstPtoLO0gM0hmlMNrbKiLuZi5wo5JPU1boooooor5z/aX17+&#10;zvBVhocNyIp/EOrxfaLYwhzdaXpSfbLkiVlIQx3RsWOCrnoNy76+FACxAAJJOAByST0AFfbOs3Kf&#10;Ar4QWmjWcixeL/EXm5dZPNaLV7yCMaxqMe2ZcLZQiOCCWIFfMEDshDOT8S0UV0/hHxXq3grXbLXt&#10;HmaO4tn23EBY+RqFi7A3On3iYIaKQAdsqwV12yIjL9J/HXQ9K8XeD9A+K/h6OMg29nFqzqYfNk03&#10;UGEVm1+0c7RrPZXR+xyxxI8haUq7hLcAfIwJUggkEHII4II6EGv1Z8K6w3iHwz4f11/s4m1fRtNv&#10;7hLV99vBc3Nokt1bxksxxHKXQhmJUgqTkGt6iiiiiiuI8WfDnwd41gmXW9EtXu5QNmsW0cdnrMLx&#10;wPBA66hEA7iMOWWGbfCWCl422jHzt4j/AGXZlZ5vCPiWN0aaBU0/xFE8bwwC3/0mV9X01G8xzMAU&#10;j+wxgI2GfKZfy64+AHxTiuJoIfD9vexxO6Jd22uaHHb3Ko20TQC+uIZQrZyBJGjeqg8Vn3nwR+KV&#10;jaz3U3hO5eK2QPItnqGj6jcMC20C3s7C5lmlOT92JGIGTjAJrmNC1vxR8N/E0OoW0N1pGsWG1LvT&#10;tStZ7b7RaXCLO9hqdjcBGMUyFHAIDD5JI2V1R1+/YtE+HnxWsvDvjW40SHVlEJl02fUIZ7a4Rbe8&#10;ZJdP1O2jcR3CQzxSI0U3nQlvM2bo5CX9Lr85fjlrf9u/EvxB5V013aaQ1todpmNk+zHToAmoWiB1&#10;ViEvWuvmOdxJKsy7TX3UnhjQ9M0XwxDq1wk+n+A7C0ntZtR+xw2Ud1o2liwg1+93g7JLaEStGfNE&#10;cZdpCrSRwvH8L/FD4t6z4+1Ce2tprvTPCcR8qz0ZJjF9ujSYTJfa0kJ2yzMyJIkRLRw4ATL75ZPH&#10;6KuWNhe6ndwWGm2d1f3ty2yC0s4JLm5ncKWZYoYQWY4BPAOAM19x/Cn4F6f4XTT/ABF4qiS/8Uxt&#10;9st7Isk+m6DKBugAVCVnu4uWMpJjSQjyQWiWdvomiiiivy4+IN4NQ8deMbtbpruKbxPrf2e5Znbz&#10;LOPUZIrPy9+SEEQRUH8KgAAAYruPgDox1j4l6TK8NtPbaJa6hrdzHchW/wBRB9ispoUYEGWO6ngk&#10;Q8Fdu8EFRVX41+Nj4y8a3n2W4E2iaF5mj6QYphJaziCQi+1OExSyQv8AaJclJ49vmQLBuGVrjfBH&#10;hDUfHHiOw8P6esifaJBJf3qQG4TS9NjYfbNRmQMgIQEBVaRA8hSMMGda/S3wx4Z0nwjolloGiwGG&#10;yso8b2KtcXc7cz3l7KoUPLK2WYgADgKqoqqN6vzs+KdpfeLfjF4h07QbG6vdQvNRstLtrMIizSz6&#10;dpMFlcyEttVIgYXlMrkKsYMjlVDEfU/w1+CXh/wTHb6nqaxa74maCFpbu4iSbTtMuVk+0MdEt5o9&#10;ysrbF+0uTI23cghDvHXsN9eR6fY3t/MJGjsrS4vJEjCmRo7aIzOIw5UZIGBkjr1r8wNJ0XxR8RfE&#10;dzDpttJq2tarc3eqX8yrDbwRtPMZ7y+u5Rsihj3v7DJCIpZlU/Qlj+yxevaxPqXjS1tL0hvPt7HQ&#10;5dQtI2DEKIby4urZ5BjBJaBOSQAQMnA8Q/szeLtPWabw/qml+I4o4YmW3kD6Nqc8zzCOaOCC5aS2&#10;xGp8zfJeKWAbA3bQ3z7qWlanot3JYavp95pl7EoL2t/bTWk4RvuSeVMqnaw5VhweoJFehfCP4gS/&#10;D/xRFdTsW0LVRDp+vRFrnZDaNOPL1WOKANultSWZR5bko0sa7Wk3D9ILa4t7yCC7tZorm1uYo7i2&#10;uIJI5oLiCZPNinhmQ7WR1KsrAnKkEEg1LXHePfGdj4E8M33iC9UTPFi20+xDpG+oanOD9ltVZyML&#10;w0szL8yxK7KrEbT+ZOq6rqGuaje6vqtzLe6jqFw9zd3Mu0NLK5zwiAKqgYVEQBUUBVUKAB03hD4e&#10;eLfHEwTw/pE01os3k3OrXH+iaRasjxLMs1/LhXeNZo5XghDzFMusTAV7tpv7LOpy2ofV/GFhY3m9&#10;gbfTdJudVtxH/wAs2+13M1m248gr5PHYtms3xJ+zJ4k060S48N61Z+JZxkT2E9tHoF0d0kcUP2KW&#10;5uJoH+9I8vnTQhVT5S7NtHOfAC81PRvinZ6M0clqdSttb0rV7O6jminhbTrCXVNjwPtMc0U1qEO9&#10;CVBdcDOR993Ftb3kE1pdwQ3NrcxSW9zbXMSzW9xbzIY5YJ4ZAVZHUkMrAggkEEV8jfFb9n+QPqHi&#10;TwFAphMb3l74ViTEiOh33Mnh8LwykfOLIgMCGWAtujgW5+yvdXcln42sGmkaxtrrQLuC3LZihu7+&#10;O7hupkT+9IltCrH0jWvrKvHPjF8Mbfx7oMl5p9pF/wAJdpcO7SLkSR2pvIVk82fSLuVlKsjje1v5&#10;hURzEHzI43m3fnY6MjFWBVlJVlYEMrA4KsD0I7ivrn9nbxHba3o3iL4Z63vubOayvbuzheaZBJpW&#10;op9i1rTY5EYGMBpBKgiwxMkr5GM18mXVtcWVzcWd1DJb3VpPNbXMEylJYLiBzFNDIjchlYFWB6EV&#10;9I/svahdReLvEGlpKFsb3w6b+4h8uIl7vTdTgt7KUSsN42JdTjarANuywJVcfb9FFFFeU/FH4V6X&#10;8RtORw0WneI7CNhpmseTnfFnedM1LZhpbdjlkPLQsS6ZDSxy/APivwprXgvWrnQtetfs93BiSOSM&#10;+Za3trISIL6wuMDzInwcHAKsGR1WRHReborvfh/8QNa+HmtLqemMZ7OcxxavpEsjJaaraI2QrEbt&#10;kybmME4UmMk8NG0kcn2l49tdG8afCjxX4h0OeGKPXvDdlrslyCJjKvhl11dbW5gt5GjS6VYWs5nB&#10;3oVWOQlYVUeC/sy66LHxbq+gyywRQ6/pImgV0Yz3GpaNKZYIIXHAH2aa7kcHrtBzkYP27c28F3Bc&#10;Wl3bxXNrcwy291bXEaywXNvOhjngnhkBV1dSVdTkFSQQQa8o8Xaj4U+DHg+/1LQdF0nTb662WOmW&#10;sFoUfVNUfzZbUahPCBLNFbh5pSZZRiMGNGVnQH4FtrDxJ4z1e9ksrLUtf1m+mm1G++xWct1Oz3Vw&#10;DcXlwLZcRoZJBuchUXI5AxXen4D/ABWBIPhQ8Htrnhwj8CLytPS/2efibfzNFd6dp2iRiIutzqer&#10;2UsEjB1TyUTRmu5d2Duy0QXAOWB2g+xeHf2YNGthHN4q1+91KbFpIbHSI4tOs45EG68tp7qfzZp4&#10;nYqqOi27gAnG5ht+hfDnhPw34StGsvDmkWWlQy+V55t0Z7i7MTO0Bvb6ctPOUMrhDLIxUMVBwcV0&#10;FFFFFFFcN8S9fPhnwH4o1lHuYbiDSprWzmtQhnt9Q1Irpmn3Cb2UBY5545GOchVJAY4U/mBX2V8I&#10;tNs/hn8M9d+J2t2oa/1O086whljdJv7LjmFvo9gkptjNAdRu3VnkRpIWiNtMQNjY+Ttf12/8S61q&#10;evapJ5t/qt3LdzkNM6R+Y37q2t/PZ2WKFNsUKFjtjVVBwKxqKKKK+3PEUdx8R/2dtP1ecXL6po+n&#10;xax5l1emaW6ufC0s2javqN1cyKDI01sl5OEOSHYKWZhub4jr9a9Mv7fVtN0/VrPd9k1OytdQtfMw&#10;X+z3kC3EO/buBbay5wcVdoooooooooorzHx78JfCfj6GWW8tV0vXSkhg1/T4YUvDMbdYYP7TUBRd&#10;xII4gEkIZUUpFJFuLHF+D99rWk2l98NvFsfk+IPCKJJp0rStJFrPhW6mZbDUNOmuJC88MEga23JE&#10;iRJ5ELqsquoufHLXxoHw213y7kW95rKw+H7QNCZhP/aT7dRtxkMFLWK3RDsQAQNpD7RXgv7L2ii5&#10;8Q+JNefymXStJttNijeAPILjWLkzfaYJm+4yR2jxtgZIkIyASDw3xu+ILeNvFMtnYzI/h7w7JdWG&#10;lmM27x3txvEeo6qlxAXEkczRqsBEhXykRwqu8mfFqKUYyM5xkZA64781+mPwqTwQPBemSeBET+yn&#10;TZdPKIhrB1REDXkfiB05N2pcbv4AhQwD7OYTXo1FFFFcj4/Dv4E8aqgYu3hHxGiqoJZ2fR5xtAXk&#10;k9Md+lflrXtl9qw8P/BDQvD9reiS68feIdV1/UrcR2xNrpWi3aaXHaS+ZukXzrmzgniljAzsljLY&#10;DBvKNF0bUvEGqWWjaRaS32pahOILa2hXczMQXeR8cJHGgaSWRsKiBnYhVJH6ceCfCOneB/Dmn6Bp&#10;yxkW0Qe+u0iEMmpak6gXmozqGdg0jAbQXYoipGpKoorq6UEggjGQQQTjAI+71rm/CnhTRfBmi2+g&#10;6DbmC0gLSSSSMHu767cBZr+/mUASTSALk7QAAqIqxqiL0dch4+8Kv428Jar4ZS+XTjqZ0/N40H2k&#10;QJZarBqDkQBkLEiIqoDjkjnGa3tJ0jTNB0600jRrKKw0ywh8i0tIA2yJMl2JaQlpGZiXkkkLO7Fn&#10;dixJOjRXmXxC+FHhn4hRebfRtputwJKLXXNPigW6Z2t/Kgi1NGH+kwIyo3lsyuApWKSPe+fz58U+&#10;Ftb8E63caJrdu1rf2rLLDNEztbXdszn7PqGn3GF3xPtO1sAggo4SRHRf0P8AhX40Xx34M0zV5ZA2&#10;qW+dK1xCCMatZRr5k/8Aqoo/9IRo7vbEpRPN8rcSjV3d/e2umWF7qd9N9nsdNs7m+vrgpLN5FpZQ&#10;tcXU5jgVnYIisxCKSRwAeBX5f+K/EWr+P/FV5q88VzcXur3og0zTIi15LbWzy+Vpmk2aQIpkKKVR&#10;dkYMjkuVLuSfrr4W/AXSvD0NjrvjCCLVPEZRphpUphudH0dpFAhjeMBkubmMZLSMTEjn92rNGk7/&#10;AEfRRXnPhL4c6T4O8UeKdb0i1s7ax8Q22lG2tYk2tpl1BJdSatb2a7cRWsxa2kWJXKhlKhURIlHo&#10;1RXFvBdwT2l3BDc2tzC9vc21wkc0FxBNH5csM0UmVdHUlWVgQQSCCDWF4W8KaP4L0r+xdCimhsBe&#10;316EmnluXR724acxB5TnbEhWGP8AiKopcvIWduiqOeG3urea2uYYrm2uIZILi3njSW3ngnjMcsM0&#10;UnysjKSGVgQQSMEGvzf+Lvw/k8AeKp7W3jP9g6sZ9R0F0S68uG1aYiTSXnui5eW0yqMfNdijRSOV&#10;aQqNf4I6xGmv6r4Lv7hbbRviDomoeHb2Uy2sBhvHsZhptzBJcLl5TvltoYA6iSSZfvMqLXilfdn7&#10;MTN/wgGrDJ2jxhqBA9zo2n5P6Cvoyiiiiivgz4+eO/C/i3WLfT9D0+2u7nQ3a2n8WRyEG9AL+dpd&#10;osfyzWsch3JPIWBff5AETNJP89UUV9ZeBtef4h/Bvxf8P7qS5uNe8O6ObnSLe0RZb7U9L0501LR7&#10;W3g3ySTtFcwLaSCOFQscluikyPmuP/Zv16TTfHzaQXuWt/EmlXlr5MbH7OL3TYzq0F3cxZ+by4Yr&#10;mNGwSPMI6Ma+5tY1W00PStR1i/Zks9Ksbm/uWQZkMNrE07iNc4LEDCLnkkAHNfO3gz4UzeM9XPxQ&#10;+JCpcXutXMOrab4XCRGxgsI4hHpSaypUCVVhWHZa90VftJkZ5YV+lLe3t7S3gtbWCG2tbaKK3t7a&#10;3iSCC3hhQRxwwQxKFVFUAKqgAAAAAVLRRRRRRRRRRXxh+1Jqcc2teFNGEZWaw0vUNUeXccSRavdp&#10;axRhcYG02TN1/i+leb/Avw6viL4jaP5qo9roSS+IrlTK8bZ01lWwePYPmK3cluzIThlDZyODtftF&#10;67PqfxCl0o+alt4b06wsYIvtDSwSXF/brq91exwYCxO4njhcDcT5KktjCr4JRRRX2h8BLqDxl8Ov&#10;FPgHVTO8Fi09qrLDaKttpfiSGR4RaSsGLTxXUd1OGlibYzR4LAbU+Ob6zudOvLzTr2JoL2xup7O7&#10;hYqWhurWUwXETFCQSrqwJBxX6IfAYqfhT4V2yIxU66rqpBKMfEd23lyAcg7SGx1ww7EV69RRRRRR&#10;RRRRXMeK/B3h7xrpkml+INPhuo2hmjtb0RwpqWmPMySPcaXeurNC+6KIvt+VwgSRXQlD434H0vUP&#10;g/4vPgy9uGvfBPjK6mn8K6xILOOS01+O2XzdL1VsoVlmiRIY8ArO6RGFEZ50j961jVIdE0fVdYuU&#10;mkttI0y+1S5it1V53t9PtGu5lhRyil9qEAFl56kDmvzz+FGnaj4y+KuiXdzJdz3Eesy+LNWv4YA7&#10;JLp8x1Y3NyYwFjSe6EUJfAAaUBeSBXs/7Svjxo0tPAOmzxnz44tS8SbDBKVjEqzaRphdJC8bbkNz&#10;NHJErbPszo+x2U/HtFFfbX7ODeAW029OkRTQ+NBBGuuLqlxBcXjWSlFMuiSRRxAWLygPJHsMkchR&#10;J3kC28jfT1FFFFFflv8AEFUXx743WNFiRfF/iVUjUKqxoNZmCxqq4AA6ACu8+Fus2/hLwz8TfF0b&#10;lNctdI0jw7oTfbIbbFz4mupvMliiljfzpbc2qXYjAOUhkBwpLL4nX6G/BH4cR+CfDceo6jbxDxL4&#10;ghgvL2R4riO606wmiWe00N0ugpR4vv3KiNT5pKMZFiiava6K5PQ/BOg+H9Z8Q+IrKGWXWvEl3Jc3&#10;2oXbwyTxQPh/7NsfKRBFBvXzNoBdjt8yR9ke3rKguraG9tbm0uF3293BNbTpl0LxTxmKRdyEEEq3&#10;UHI9a4T4a+ANP+H3hy202GOB9WuY4Z9f1GLdI9/qATJSOeRVb7PCWZLZCiYXLFRI8jN6FRXMeK/B&#10;vh7xtpk2l+INPiuUaGSO2vFjiXUdMeVkcz6ZesrvC+6ONiF+RwoSRXQlT8C/FH4Wap8OdQjbe+o+&#10;HdQdhperCPaUlALtpmpKnyx3KgFlI+WVAXQgiWOL6I/Zx8ey61pV14L1OeWe/wBAt1u9IlmaWZ5N&#10;B3rbtamUqQFs5GjSMNJny5ESNQsRx9M1+evx08fx+NPFQstOlWXQfDYubGwljaCWK+vZZANS1KGa&#10;NQTG5jjijHmOpWMSptMrCuw+D/wMXxDbw+KPGkE8WiXEavpGjB5rW41aJxldRvJIiskVqRzAqMry&#10;/wCs3LEE877Vt4Le0gt7S1hht7a1hitra3gjSG3gtoEEUFvBDGAEREAVVUAAAADFS0V59qHw70y8&#10;8f6B8QbWZbDUtJt9QttRhhsw39urdadJpto9zcrInlyQJKw8wxyGRAkeVVFx6DRXPaT4V0TQ9Y8Q&#10;a3pVsLK88UHT5NYihZVs57vT2uCt/HbgfJPL9ofzyGCyEB9vmGRpOhor4l/aL+HqaTqcfjfS4mFj&#10;rly0OuQxQQRwWWrCNTDeL5TBiL0CRpCY+JUZ3kLTqo8N8D+I28I+LtA8RB5hDpupQSXgt4ree4l0&#10;yYG21WCCG5KoZJLaSWNCXXBbIdSAw1/itpkukfEbxlazSRTNPrd1qqvCzMnka4RrVujFgDuSO4RX&#10;H94Ec8GvUv2X7WdvGeuXohka1g8MT201wqkxRXF1qtrLbQyP0DOsMxUdSFbHQ19x0UUUUV8x/tD+&#10;NfCdvpbeEpdM0/XfFEse+OSZAz+FIbny5vtgu4SskdxMEjMdujqGTDzgxbIp/iOiivpT9nrx1Dp2&#10;qXPgLWfssmh+KJJ2s0uo7TyY9ZltVt5LW4efbvjvYUWARNv3SiNEQea5PmWjXb/DP4nwPJcs8Xhf&#10;xRdabe3S2iGS40uK6fStTmitZC4DTWrSlAGJUsCrZAav0xr5hvPCVx8bPHlzrmpy3MPw08NST6Po&#10;jQTFP+EmubSVotTu9MljkniNvLdKwkvodvmwxxRKBKsjwfROi6JpHh3T7fS9E0610ywtlVYra1QI&#10;CQgTzpnJ3SysFG+aRmdzkuzNk1q0UUUUUUUUUV4D+0jqV1YfDlbW3ZFi1nX9L02+VkDs9tFDNrCh&#10;Gb7p8+1iJI7Ajoa+HNA0l9d1zRtEjlEEmr6rp+mJOU8xYDf3aWomaMEbgm/cRkcA8ivqb9pXUbTS&#10;dE8F+BtNjtIrKDOo/ZA0r3djaaTZjSNGjRnc/uXWW5XMisxaIYYYbd8hUUUUUV9z/s2Rx3/w41ux&#10;vUS6tJPE2q2kttchZraS0uNFsvPtnhlDKY33vuQjB3HPU18Vatp1xouq6npF2Yzd6VqF5ptyYnMk&#10;LXFjcNazGJzjKblO045Ffpv8Pv8AkQvBH/YoeGv/AEzQ119FFFFFFFFFFFRtb27XEV00MTXMEM9t&#10;DcmNGuIbe6kikuoIpiNypI0UTuoIDGNCQSox8VftNeJ1vvEOkeFraTMWh2bX9+sczkf2jqu1oIJ4&#10;Dhd8NuiSRvknbOwG0Zzu2OpT/Cr4BWs8DXFv4i8cz3FzY4u4XazOtW4jh1WyksZYpIQmmwQTRsGd&#10;4rqRPMABKJ8jxxyTyJFFHJLLIypHHGrPI7E4Cqi5JJ7AUSwywSNFPFJDKhw8UqNHIh9GRwCPxFR0&#10;V6b8KfHs/gHxVaX0k0/9h3zLZeILONyI5rOQGOO9MYSQtJaM3noEUOwDxK6LK5r9KIpY5445oZEl&#10;hljSWKWJg0Uscih0kjkThgwIKsM8YI4NPooopckEHOMc5yQwPUe4+tflT4t8O3PhLxLrPhy7LvJp&#10;V9LbpM6LGbq1P72yvREjOFE8LRzBd5wGweRWZd6jdXtvpdtOyNFo9jJptkFQKVtZdTuNWdZGHLHz&#10;rqYg9dpA6Cvsj9nX4c/2Zp7eOdasVXUdTjC+HUureRLiy0l0ZZtRh8w4BvQwWNxGG8ldyOY7hgfq&#10;CiiiiuG+IHj/AEb4eaI2q6oTc3VwZINI0mGRI7vVLuNdzLGW3eXDGGRri4KMIwyjDSPHG/xj4l/a&#10;B+IOuXN1/Zt9D4a0yVJIYrDTILeS4SEzu8Uk2q3SNObgIyo0sBhQ7QVijJIPnn/CwPHp6+N/F/PX&#10;/ipdZ5/8jV0OhfGP4kaBLvg8UahqEbXFtPPa65J/bcU625J8jzdR8yaFHDFZBbSxkjnIZVI+qfhx&#10;8e9F8YXNnoeu2v8AYPiG7KwW7iQSaLqV0I4wkVtPKRJBNPK0ghtpAwwERZ5JXVa7D4t+AIfiB4Vn&#10;tIEC65pQm1HQplitTLLdR27btJa4uChSG7+VHIlVRIIpX3CLafkb4C+Ln8MeO7TTriYw6Z4oKaNe&#10;I6zMq37M39jTCOIE7/tDfZwW+VVldmIAyPZf2mPGX2HS9O8EWjkT60ser6vlBxpVrckafbgyRFT5&#10;11E0haKUOhtwrArJVT9nD4eRRWg+ImoqWublr+w8PW7LbPFBaKfsl9q4kRnkWV3We1RGWMqiyHEi&#10;zIU908dfEbw18PrFbnW7hpbucD7DpFl5cupX2X2GSOKRlCRLyXmkZVG0qN0hVG+OPFP7QfjzX5JY&#10;9MuIfDGnOs0a2+mKkt8YpAApn1a4QyCROQslssHXpnBHm/8AwsDx6evjfxef+5l1n/49W9o3xh+J&#10;Wh+Z9m8W6pdpNJDJLHrDRa4G8ndiNJNXWaSJWDMHELpu4J5CkfUHww+Ptl4uvrfw/wCJ7S00TWrn&#10;93YXltJIukapdvK3l2Kx3BZ7aZlKLCrzOsr7gGR2jjb6Moooorzz4n+A7f4geFrvScW0OrW5W80O&#10;+uRNts9QjI3JIYDny5490MmVdVDCQRtJGlfm9bz6n4d1m3uESXTtZ0LU4plS6tl8+x1PTLoSKtxa&#10;Xakb4pUw8UqEZG1h1FZh6nAxz0649q/Tv4Y+Gbjwh4G8O6FeEfb7aze51BfLhRor3UriTUbi0doH&#10;lRzbtKbfzVchwm4bQwVe8oooorw347/ECfwb4Xj0/Sbme08Q+InktrG6tJfJuNNsbd0fUb+OQI2H&#10;KstvFhkdTIZY3DRYr8+aKtWdnd6hcw2Vja3F7eXUgitrW0hlubmeVukcMEIZmY44ABNd2vwm+JDa&#10;W2rjwdrYtEl8kwtbBdTL5ABTQ2YXrJz/AKxbcr154NN8F6/q3wx8c6bqWo2OpWEllLFBrmlXVtdW&#10;t5Lo+owq1zFJYzSW5Z/Jdbi1WZghkWJ2yoo8Swp4D+JFzNoo064ttF1+x8QeH1huLm90yTTZni1/&#10;QoWuGdZZY/s8kKSMJSTztkbhz+kdrPpniDTLC+iWC/0zUINO1exM9vujkQmPUtOu1hulDI8bCKZC&#10;yBkYK2AwBGlRRRRRRRRRRRRXwp+06SfH2k5H/Mo6eM9c/wDE5v8An+ld7+y5onl6d4p8RyLZv9pv&#10;rLRbVjHuv7f+z7c31+vmsnywzfabb5Vc7mi+dRsQn5m+ITM/j3xszkk/8Jb4iHJ3HC6vMqgFucAA&#10;Ae1cdRRRX09+y7qd1F4p8R6OjILK+0BNTuEKAu11pWoxWtowk6hQl7PkDrkZ6CvPfjjoJ0L4leIF&#10;S2e3tNXeDXbRnfzPtI1OISahcxnJIU3ouVCtjGMAbdpr6j/Zx/5JvF/2G9V/nHXvNFFFFFFFFFFF&#10;RXFvb3SLFcwQXEUc9vdLHPEk0aXNpcJc2twqyAgPFKiSRt1VlDAgivn79pHxHHpfgeHQEMLXfifU&#10;YY3iljnaRdN0iVNRurm3ljIRXW4FpGRITlHbapILJ5t+z5Dp/hrQfHXxJ1cRJa6bajS7aVbgR3JW&#10;2iXVNRsoop3jhaS5kawjtwzbmk+RSu4hvm3XdZvfEWsanrupOHvdWvri+uNhk8uNriQuIIBMzusU&#10;akRxIXO1Aq5wBVS7sL2wZEvrO7s3kjSREu7ea3Z0ZQyuizBSQQQQR2NU6K2/Duu6j4Y1vTPEGluq&#10;32l3cd1CJGmEMwU4ltbkQPG5hmQtFKquu5GYbhnNfp54S8SWfi7w3o3iSyBSDVrNJ2h/et9luo3a&#10;2vrMySxxl/IuEliMgjAcruXKFSehoooor8/P2hPDT6H4/udSjhVLDxLawanbtFamC3F5FGtnqkAl&#10;HyyTGRBczMOczgtydzeOrql0ulSaKhiWym1GHU7gLFH5091aW0lpaGSc/NsiSafaikDMjE5+Xb7h&#10;8APh6vinxC3iXUos6L4YuLaaOKRbhU1DWzmeyhjkQCNlttqz3CmTOWhRo2jlbH3rRRRRWF4k8S6H&#10;4S0qbWfEF/HY6fE8cW91kkknnlz5NtbW8QZ5JGwTtRSQqsxwilh8a+LP2kvF2oXVxF4UitPD+mJd&#10;q9ldzWdvf61Paxo0ey9+2+faIJSRI0ccJKEBBM6hi/kMnxF8fSyNI/jbxXl2LMI/EGqwoC3XZFFK&#10;qqPZQBVvTvil8RdLuVvLXxn4gklVXQJqOoTaxbESDaxay1YzwFsdGMeQeRg819C+A/2lEka303x9&#10;aR2/7sp/wkumRzFGKQxrG2paRErsHkYSvJNbHbllVbdVy4+k9e0XQ/HPhu50i+kF7omtWkLx3Vhd&#10;KC8ZZLyxv7G7i3ISrrHLE21kYAbldCVP53xNrHwh+JCs6ie98LasBIqtboNT0u4hw6q5FwsIvLKY&#10;7WKs8PmZwJE4+z/i18QIdB+G51vQ7lnn8UwWln4evYlmhZItXtGuv7TVS8M0TJaiRoXxuSYxb0xk&#10;V8vfAfwBD4y8TvqWqW9vdaD4aWG6vLS6iM0Go31xvXTbKWMsoaNWRp5VYOjCMROhWUkfduu+INE8&#10;Mac2q6/qdrpenxHY0907AySbDIsFvCgaSWRlVikUSM7AHAODXxr4w/aU8TalcPD4Pt4fDuno4Md5&#10;d29tqOsXIR3AaSO4ElrCjoY90QikZWUkTMDgeOzfEXx/cSyzv418VB5ZJJGEWv6lbxAyHeyxQW8q&#10;pGueiIoUDgAAVa074pfEXSrlbq18aeIJJVjdAmo6hNq9tiRNrE2WrGeEt/dYpuU8gg17x4H/AGlr&#10;k3MNh49s7c2jRWdsut6TbSx3EMseIp73VbHe6yB+JZDaImwhhHAwZVT68t7iC6ggu7WeK5trqGO4&#10;trm2kSWCeCdBLDNBNESrIykMjqSCMYJBqWiiisvXNG07xFpGoaHq1utzp+p2z2txGVQsAwyk8TOr&#10;BZInVZInC5R1Vx8wFfmH4x8MXvg3xJq3h2+3O+n3Ui21y0ccQv7Bzvsb9I43kCCaIq+wSMUJKMdy&#10;kDI1TUrjVbmO6uvK82PT9J0xfKXYv2bRdKg0e0JGT8xigQue7ZPevtP9mbw3PpvhTVfEVwsiHxLq&#10;EUdohkhaOTTtE822jukWIl0ZriW6jYSEEiNSBtOW+lKKKKK5Dx34vs/A3hfUfEN2gne3RIbGy82K&#10;GS/1G4YR2lrGZCOAf3kmzcyxJI4ViuK/MTUdRvNW1C+1XUJvtF/qV5c315P5cUQmuruZp7iQRQKq&#10;JlmJCIoUZwABxVGivQ9N+FPxH1YzC08G65F9niEznUbQ6QroW24tm1cwCVskfJEWbvjAJrmr7SPE&#10;nhW6s5tR0zWvDt6sq3OnzXtne6Vc+daSK63FlLMqMTG+xg8Z+U4OQSK9A+Lkg1278MfECJCIvG/h&#10;21nv3VttvH4k0IDRdcsrS3kJlSKER2+0yFg24srsMgfZfwe8VHxd8P8ARb6e4a41LT0bQ9WaRrmS&#10;Y32mhUSS4nuR+9kmtzb3EsgZgWlILblZR6VBBBaW8FrawQ2trawR21vbQIkMFvbQR+TDbwQxgIka&#10;IqqqKAAOAKlooooooooooor5y/adA/4QHSTu+b/hL9PG3HUf2NqBJz7ccV4Z+zppf9ofEq3vPtBh&#10;OhaPq2qhBH5n2vzol0I2xcOvl8Xpl3YfOzaVwxZdf9p8Y8e6Ocgk+D7AkAY2n+29QXH6Z/GvnCii&#10;rEdtcSw3FxFbzTQWio11NHE7xWyzSCGJp5FGEDOQqliMk4HNV6K+8/2aLS4t/h5eTTxPFHf+J9Ru&#10;rN2GFuLZLC0sWljPcCaGWP6qa+afjh4ePh/4ka8FheO01to/ENkz3EU7zjVMvqE2IzlB9tW6RI3A&#10;YKowCpVm+7vAK7fAngpAwcDwn4cAdchWA0aEBxuAOCORkV1tFVL7ULDTLWW+1O+tNOsoNhuL2/uY&#10;bS0hEjiKMzXNwVVdzEKMkZJA6kCvMrv45fC2znureXxVDLLaSTRuLTTNZvIZpIWKFbW8trZ4ZVYj&#10;5JUlMbDDBtpzUR+O/wAJxtx4sBzk8aF4m+X2YNZjP4V6Ho3iPQPEcMk2g61pesJCls8/9m31vdyW&#10;q3as9ul5DCxaFmCvhZArZVhjKtW1RRRRRVTUL+00rT77VL6bybHTbO6v72YJJL5NrZwNcXMoiiDM&#10;21FJwiknHAya/M22j1b4oeP4knkkGoeK9czcSRJJeDTrSaTfO8MUzhmhsrZSUjMgxHGFBGK+vvH3&#10;gXT/ABFrVrrHi+90/wAP/DDwDaQ21jp1sbWFNUaSOJr8LNYBHtIDIttp6WyFpmMDrAkLyJI2JYfH&#10;f4S+EIv7D8NaFrCaRbyLibR9Jsre2u2FosRvD/aNzDczTHZFFJLcoJHxuZm2jd3GgfFf4Z/EaM6J&#10;cPBHLdSIi+H/ABbZWSrfsk8ZthCJmmtJpGmZPJhWUy5XcIwFzXJeIv2afB+pky+H9Q1DwzOzxDyT&#10;u1rTVjRSsmy3u5EuQ7ttO43bKMEBOeObs/2V7NLqF9Q8a3NzZrIDc29noMVjdTRD7yQXc13cJGx7&#10;M0Dgf3TXpOhfs/8Aw10ZkkuNOvdfnjuYrqKbW795VjMJBWA2eni2t5YiRuZJ4ZMglTleK9ktreC0&#10;t4LO0ggtrW2git7W1t4khgtreFPLgggijCqqIoCooUAAAAACpqKKKK8L+NPwmPj6zj1rSJNnirSL&#10;I21tBJLttNX0+OZ7kaa5lYJBKrSSSQTZClmMcvylZIPjfwJ4Hv8Axf4zsfCs0F5aBLqU69mKaC50&#10;zT7CTGp+aJIpPJmBH2ePzo9onZEbGa/TeC3gtIIbW1ghtbW2hjt7a1t40gt7e3hURQwQQRgKiIoC&#10;qqgAAADipaKKKK/MP4l+K5fGfjTXNa+0C4svtb2OjlBcpCmjWTmDT2hhuyXj81R58i4UeZI7bV3b&#10;RyGn2F1qt/ZaZYwm4vtRu7axs4A8cZnu7uYW9vFvmKqu52AyzADOSQK+rPCf7MZmto7vxprU9rNN&#10;BuOkaGbbz7SZ9jqLnVbpZonZRvSSOKEruwUmZR821rn7L2hyWmfDfiPVrS/SO4YLriWeoWd1J5TG&#10;1g8ywitnt1L4Eku2Y4JIjJADfJ/inwrrfg7V59E1+za0vYFEiNnfbXds+RFeWVwOJInwQCOQwZHC&#10;urKv198B/i3deJVXwb4kmEutWNlJNpWrzXCCfWbS3IElndiZg8t3Cjbw8YYyQo7yYaJ5JfA/jx4b&#10;j8O/EbU3gWGO11+CDxHbxxy3Ejxvfu8GoG4Mw4eS7huJgqMyqjqAR9xeEubzXviD4rt5dQuorzX/&#10;ABJqGlab9pkihtIpLiURaVZmSO0RURQBGGKR9BnBJ5/Q/wAW+J9D+Ffg2G7e2ka00y2s9E0HS45Z&#10;Gkup4bTytNsPtU5cqixRFpZnLFUVmxI+1H/N3XNa1PxJq17rWr3Ul7qWo3DTTyuWbLHCxwwoc7I0&#10;XCRRjhVAVeBivonwJ+zdqWrW9pqvjO/n0OzuYhOui2SAa75ciyBVvprtDFaOP3Uuzy5m2sY5FhkB&#10;A77Uf2X/AAnLayLpHiHxFZXu5DFcaidN1S1SMN+8WS1toLR2JHAYTrg8lT0r5Z8c/D/xF8PtRh0/&#10;XooGW7hM1hqNjJJNp9+iIjXC28syRyBomcJKkkasDggGNkduHr9Ovhf4on8YeBdA128ZG1Ga3ktN&#10;SZJYJGe+064axnuZkt1RYnuDGtyItihRIAMrhm76iiiivh39ozwGmiazb+MtOiCWHiSdodTijSCK&#10;K01xIfM81BHtJ+1orzPlSTKkru2ZFA1vgX8Hp7u403x74lSW1srSeDUPDOm7pYbm+ubd1uLPWrog&#10;ArbI2Ht0BBmYCRv3AUXH2ZRRRRRVS/07T9VtZbHVLCz1Gxm2+daX9tDeWkuyQSxiS3uFdG2sFZcj&#10;hhkc15drnwN+Gmttdynw+mk3V2sQ+1aHc3GnfZjFsUNaacrNYoWVNrf6KQcsx+c765a1/Zn+HsFz&#10;BPLfeKL2KGaOWSzutR09ba6jRt7W9w1lZwzBHA2sYpUfB+VlODXfH/hW3wg0VnVNJ8M2sinCqDNr&#10;Or+Xc5VVZzJe3rQvc8ZMghRuqRjI8P1r9qSJZZo/DvhOSSAND5F5rV+kMrjyw1ws+mWKSBSHyqMt&#10;43ADEAttWaL4r/DT4s27+HviDow8NzFZo9J1Wa7jvIrOW4aKMvaa0sEbWcrPtdvNi+zMsQEzkYjP&#10;nfxk8C654d0Pwre6qPtjaM1x4IGtRT2Edrqmk2Mf9p+E7pdMhVZ4Jhby3VnOsjSDNqrFzvV5fZf2&#10;bfFcWqeE7nwtLsjvfDNzJJb4Cr9o0vVriS8STLSMzyR3DTrKRGqqjQjliTX0hRRRRRSjkgAZOcAY&#10;67jwB615nqnxi+GejyxwXfjDSpnmi81W0tbvXIlQyFMSXGix3CI2Qcxu4bbg4wQTm/8AC+PhRnH/&#10;AAli427t39ieJsf9c8fYuvfpj3zxXWeHviD4K8VGJNB8SaXfTzPMsVgZjZanJ5Cl5WXS74RXJQL8&#10;2/ysEAndwa7GiivhT9p3/kfdI/7FCw/9POoV9IfA3Qzofw18PiS0S1u9WFxrt3smWb7UNSm8zTbp&#10;2R3UFrEWo2Lt2hcOocPXwr8RI3i8f+N0kV0Y+LPELgOpVjHLqsssT4PZlIYHuCCK4yrNta3F7K0N&#10;rbzXMqW93dNHCjSOttY2r317OVGTtihjkldugVSx4BqtRX1D+y7pc0viXxLrSyRi3sNCg0uWIk+c&#10;82r6gl1BIgxjYq2MgfnqV98aH7UWgsl/4Y8TxpdPHc2d1oN3IIibO3eymOoaejTAfLLOJ7ohWPKx&#10;EqPlavTv2cf+Sbxf9hvVf5x17zRS4JIA5PI45JzwAf06V5lqfxj+GWk3K2t34v02SR4xLv02O+1q&#10;BULsgD3WixXEStlTlC+7GCQAQTnn48fCccjxXk5xhdC8S5PJAxusse45zg+ua6zw/wDEDwV4oMCa&#10;H4m0m9uLozC3sDcra6pJ9nVnmK6Re+Vc4VVL5MONoLZwM12FFFFFFFfnL8bfF0fi3x9qL223+z9C&#10;T/hHrCRetythcSNd3jMssiN5lxJN5Tx7QYRFlQwYn6RuvhjrGpeBPA3wwt5L3R7G3gi1vxlqUk32&#10;ny7uRpLt/D9otqqW96ZL6aZ1VJytulvFJLvd4DLztj8Sfgn8LWl0zwnpd7rV/DaTW9xr+n2trcyX&#10;1wknlSW11rt/JC7RySQRzN9jja15V4lP3R3mh/H/AOG3iG4exubm/wBCMjRxRHxHZwW9pdicMHBu&#10;bOW5giVcDebl41ww2ludrfEvwI+Hni5V1PS4m8PzXVoZLe58NtappFyZLREsLqTTdrQGJNquRZmE&#10;yhnZnLMHHmg/ZUO4g+OxgHg/8Iwcn2I/tDj9a7/Sv2b/AId6fMZb4a5rimDyzbajqQt7YS/KzXMf&#10;9jxWsob5WCq0zLtJyGbDD2fRdB0Tw5YR6boWmWWlWSFD5FlAsIllWBLb7RcuBulmZY0DzSlnfALs&#10;TzWtRRRRXCfEXwHpvj/w5daTdokd9Astzod8ZHiex1QQlbd5XRHLQOSEuIyh3JkriRY3T847rwvr&#10;1l4iHhK60+SHX21GDSo7CVo4zLeXcyw2gjmkIjKSl1Mcu/YysHDbTur9LPBHhGx8D+GtO8PWBEy2&#10;kbPd3flLC9/qEp8y6vZUUsQWbARWdikYRNzBAa6uiiiivhr9pLxdcaj4rh8JwT3KaZ4etbSe7tGx&#10;Hbz63fW/2r7XiNyJRHaywpE0ihkZpgo2uWb5sr6S8Cfs6a5r9vbap4qvG8OadObO4isIoY7nWbyy&#10;lCzS7iW8uzZo2AQypI6tnzIBtAb1C8/Zg8HSWs6afr3iW1vmCi1uL19Kv7SFhIC7XFlDb2zSgpwN&#10;twmCQckDB+ZPH/wv8T/D24U6tbx3Gk3N1JbafrloyvZXbrEs4jljyZLeXaT+7lADFJPKaRY2evQv&#10;gZ8VpvDGp2/hXX7+JPCmoyyi3uL2WRY/D9/IrSxvFMFbZb3EuFmV8Rxs3n74x5xk7D9qLw44m8M+&#10;LohK0bQy+G753mh8mFkeTU9JSK2I8zdIHvTI4LKAiA7WIL/MeoeIdU1PSNA0K7mQ6b4ai1GLS4Vi&#10;VWQ6rfG/vpZZfvOzMVUZOFVFCqDuLfffwq0zSvAXwr0zUr2aO3guNLbxdrd6UnP/AB/2i3u7yAXb&#10;dDarDBtiXLtHkLvbn4q+JPj/AFL4g+IbjUrmWZNKtpbiHQNNfEUdhpxk+RpIEd1+0zKqNcyB23MA&#10;qny441XrfAHwK8UeNYE1O+f/AIRjRJYY5rS9vrOSa71GOePzoZ7DTt0RaFlKHznkRWVlMfmDOPeJ&#10;v2YfAzQyLb614riuDBIsUk13pE8SXJRvKllgSyjLIG2loxIpYcB1PI+fviP8FPEXw/t/7VF1Dr2g&#10;easMup2lvNb3Fg8iRrG2rWLGQQpJMzRRSJPIpIUOY3kjRvGK+4v2ZvEl1qfhnV/DtwGePwzeW0ll&#10;N8gC2WuGef7GAigkpPDPJudmJEoUYVAB9LUUUUV86/tFeBf7d8Mx+K7C336t4YDG88qPdNdeH5nz&#10;chxDC8jm0kIuF3yJHFEblzkkV81fCv4V6n8RdT8yQzWHhmwnRdW1cAb5H2iQ6Zpe8FXuXUgsxDLC&#10;pDyAlo45f0YtLS2sbW2sbSGO2s7KCK1tbeFAkMFtBGIoYIkXoqoAoA6YxU9FFFFI6CRGR0WRGUo6&#10;MoZWVhhlKnggjjByDXm+rfB/4aay8ct34P0uFoY2jT+yvtOhxlWbeTLDoslujtk/ekViOg+WvPn/&#10;AGZPADu7rqfiuJWc7Yo9Q0kpGGbIRDLYs2B0G5ifUmvQNG8B/Df4a27a5BYabpRsoIFuPEOsXbz3&#10;EJ8o2JmS91B2W3efzWSRbYRrIzhAmNq15N4h/af0Szmkt/DXh+81lUFzEuoajcrpVsZV+S2uLe1R&#10;JpZYmPzlZfJfHBCsTtyLP9ofwx4oguPD3xA8JCHRNTjNvc3NrcNqcCCW7XypLiyZIpo1gTMv2i3k&#10;eZZEUwx7iuyh40+F0EfgnxDeeDbuz1jwdHdDxx4elt30+8l0n7PG2m+K9GTVZpBO8EkAguY23uf9&#10;BMEqefskmyv2afFk1h4lvfCE8ztY6/bT3ljB/pEixazp0HnzPAiN5cfnWiSmZyuX8mFdwwAft6ii&#10;iiiiuK8QfEfwL4XMia34n0q1uIbhLaayhmbUdRhlliMyefpmmCa4RCoyXeLYCVBOWUHlz8ePhOAp&#10;/wCEr3EthlGh+JAVH945s8Y+hNbOh/Fn4deIrsWGleKbB7yR4o4YLyK90l7maeUQRQ2f9rRQLNI7&#10;kBIoyzdPl5r0SiivnH9p7/kQ9H/7G6x/9M1/WB+y3o8kemeLNfcWxivL3T9Itn25u4pNNt3vb1S5&#10;T5Y5BdW5AWQ7mQ7lG1DXB/tPtnx5ow2gBfB9gBg/e/4neotkj6kivnCitH+yNS/tb+wvsU/9sf2j&#10;/ZH9nbf9J/tL7T9j+xbP+enm/Jj1r3b4c+FrnU/g78Xb8XUEMF3Hp/kjbK8wk8GL/wAJPeJKm0KF&#10;nSaKKJlc4bcWUBV3/PFFfp18LdCl8N/D7wppM5nFzHpa3tzFc27W09rdatPJrFzZSwMWIMDztCd3&#10;J25Kg5A89+Pfw4uPGGiWuu6HZtc+INAEwe2hSMXWp6RJ+8uLaIBS80sDjzbeISAENMEVpZFU918J&#10;dc0/Xfh54Vl0+Vn/ALO0aw0O9iZofNt9Q0e1SwuYpY4nfZuKrLHuwzRPG5UbwtejV5P8U/ippnw6&#10;04RxiLUPE19Cz6VpLMfLjjy0Y1TVNmGS2VwQFBDysCiFQJJIvhTW/EXjT4la0n22XVNf1GV7qTTt&#10;HsILm5itEMAluYtJ0m2DeWoihDSlFLMI98rMQWrvdG/Z5+JOrI8lzZ6ZoKCGKaI61qSB7hZRnYkG&#10;lLdSRsg5dZ0jI6dQQH6n+zt8S7BoRaWWla2JQ3mNpmrW8K27BgqrP/bf2M5OcgoGAxyR0rySe01/&#10;wvqUP2m21fw7q9vtubczQ3ukajAGJWO4g8wRyKODtdffmvqD4WftB3D3Nn4e8fS25geNbay8Usvk&#10;ypcGVjGviD5vLMbBliW6RU8vaGnDh5Jk+vqKKKK+X/2mPGH2HRtO8GWci/aNcZdS1YZQvHpVhcA2&#10;MDJIhwJ7lBIHR1YfZypBVzXJfs1+GrWF9f8AiDqslnBYaTb3Gk2dxefZglnN5KX2r6k08/Nv5NuY&#10;4vNBUGOaVSQNwPl3xU+KepfETU/LjMtj4YsJ2OkaUWw0jqpjGqamEJD3DqxCjJWFSUQktLJL5LRX&#10;1h8GPjheRXkHhTxvqFxe299cbNJ8RX88lxd2t3cSZFjq11MS8kMjsfKuHYtCxCOTAQYPsiiiiiii&#10;iisiHQNFt9bvfEcGnWseuahZ22n3mqJEBdXNpaEmCF3Hp8qswwzCOJWLLFGE16KKKKMZ49ePzr8l&#10;dS0+70nUL/S7+IQX2mXt1p95CHjlEV1aTNbXEYkiLI211I3KxB6gkc1Whmlt5Yp4JZIJ4JEmhmhd&#10;o5opo2DxSxSoQVZSAVYHIPIr9VvC2qT634Z8Oa1dpElzq2haPqdzHAGSBbi+sIrqZIUdmYIGchQz&#10;MQMAkmt2uI8feAtG+IWiSaTqi+TcRb59K1SKMPdaXesm0SouV8yJuFngZgJByCrrHIn5y3trrngD&#10;xZNbGQ2Wu+GdW/dXEUcojae0lElveQJeIheCZdssXmRASRMCy7WxX0h8fJ7bxb8P/h749tZokhmm&#10;a2axhkjvBFNrmnLeXUDX0ZHzWk1jJbyIUzvJyEK7T5z+z3o/9q/EmwuSYDFoGm6lrMsc8fm+d+6G&#10;lQCEFWUSRzXUcysw42Eg7ttS/tA+Ml8T+NpNLtZWfTPCiS6TEAW2Saq0gbW7hUlijdCJFS1Zdzq3&#10;keYjlXr274B/DCHQtLt/Gut2kEut6tbx3OhbpUuP7L0S7t1eK4UJlEubpGJc7mZIiseUZ5o6+lKK&#10;/PT9oS+vLv4oaza3Mvmw6VY6LY6egjjTyLSbSYtWeIsigv8AvrqZ9zkn5tudqqB4lX6B/s7aPPpf&#10;w3huZmDf27rGo6xBFtkR4IAsWkosm8DJY2hlVl+Uo45r3WiiiisvWND0jxDYjT9b0+21Ky+0Wt2L&#10;a7j82Hz7K4W4t2ZDgEblCsp+VlJjZWRnU6rNnk56kkk569z79O1JRRRRRRRXDeP/AIgaJ8PNFOq6&#10;qzXFzceZFpOkQSpHd6pdom7y1Zg3lwplTcXDKRGCAFeRkik/OLxR4p1vxjrFxrevXbXl5MBGgA2W&#10;9naoSYbKzgHEcSZJCjksWdizszHnaK+kfh34pHjnwjq/wf8AEmplLu9tIR4E1C7B8uC9sM3tto99&#10;qJWV1hWSKIQDyGbyTLCkgP2eOvOfhn4pm+HnjywvtQSe0tkuJtF8R200csU1vZXEogvPtFv5Uku6&#10;1lVLholQOzReXxk1+loxjPBBAwQPYE4/p7GiiiiuF+IXxA0T4e6I2qamwnvbgSRaPpEcgS61W7QK&#10;WRDhvLijDK09wwKoCMBpGjjf8/PGnxF8VePLnztd1Ai0Vo3ttGsjLb6PaPGjKssVkzvukw7jzpWe&#10;TDbd+wBRY0H4VfEHxNb/AGzSfC+oPaGO1mjur1rbSbe5t7xGe3uLGTVpIBcIVXO6AuBlckblz6S3&#10;7Mfj1Q5Gq+EZCquwC3+sZcqu4Km+wXlug3YHrgc15R4l+Hfjbwgom1/w7f2NtsjkN9H5N/p0QklM&#10;MUc2pac8sEchYYEbyh+VOMFSfY/hp+0Fq2jTWejeNpZNX0R5Sh1yQSz63pqyBVja4cEm6gQgs4Km&#10;cB2ZXk2JCftm3uLe7t4Lu0nhurW6hiuba5tpUmt7i3mQSQzQzRlldHVsqwyCCCDip6+RvG3hmP4u&#10;fGr+x7NrhND8K6RY6b4o1iz8i4hheGa41FrSCYNsWeSWb7GFfc8bpM5jdYWU/W0UMcEcUMEaRQwo&#10;kUMUaCOOKKNQsSRqoGFUYCjGOABXwL+0Xos2m/ESfU2aWWDxDpenX8btAyRRSWVsNHls47gkiQqt&#10;tHM2NpAlUbcYZvBK92/Z30aPVviLHcSsPK0bQ9Yv3t3t0uIL5buEaC1nOJGAVCt6znKvu27SuGJH&#10;jWrabcaNqup6Rd+X9q0rULzTbkxEvF9osblrWfy2bBK7kO0kcjnFZ1fdH7M2g/YPB+q69LBLHPr+&#10;reVDK0itDc6Zo8XkW8kMS8qVuJbxHJOTtHAABPrvxC8HW3jnwnqnh+ZY1uZoTc6TcSCNfsWr2yl7&#10;GfzWilZEL/upzGm8wvKikE5ry79nlLvSdD8T+ENYglsfEHh3xI0l9ps0Bjlt7PU7CE2U3noPLlSZ&#10;oZ2jkSR90e1gfLaIn6ErnPFfizRPBWj3Gva/dG3s4SI4oogsl5fXThmisbCByvmTPgkAsAo3M7Ki&#10;s6/nx49+K/izx9PPFeXcmn6E8jG28PWMrJZLD5iSQrfOgVrt1aJH3zAqr5aJIg22r/h34HfEjxC8&#10;R/sJ9CtJHmRr3xE50xIHhjLjzdPZXvSrnCo6WrLkgkhcsOjv/wBmz4iWdo9xby+HNWlRkVbGw1O4&#10;iupd52lkfVbe1gwvVt0wPoCeK8j8SeEfEvhG6Wz8SaNeaVK+fIedEe0utkaSyC0v7cvBMUDoJPKk&#10;bYx2vhgRXrnw++P3iXwzLHZeJpbrxRoZKIWuZlk1uwVp2kmntr+fLXOVdv3Ny5GFRI5IVBz90aRq&#10;+ma/ptpq+j3kN9puoQ+faXcGSkse7awKsAyOjApJG6hkcFXUOCBoUUUV538VfGX/AAg3grVNYicp&#10;qdyBpOiYGT/a+oROsE6lopo/9HjSW62TKEfyvK3AspPxd8EPBbeMPG9k9zGzaP4e8vW9Ucqxikkt&#10;5h/ZmnlzFLEWmuNrPFJs3wJPtYMor0n46/GK4vLjU/AXhp5baytJ59P8S6ltkhub65t5GgvNFtQx&#10;BS2RgUuHwDMwKL+4DG4+U6K9n+F/xi1zwFcWunXkk2p+ETLILnSj5TT2IuXVprzSZnGVZDmQ25cR&#10;OWkzskk81f0Mt54Ly3t7u1mhubW7giura4gkWeG5tp4hNBcQyoSrI6kMrgkEEEE5zUtFFFFFFFZ1&#10;3o+l319pepXdnBNqGiz3M+l3jKftNk15aPY3SxSrhiksbt5kb5UsEYrvjjZdGiiiiivzx/aBs7q3&#10;+KWuzzwmKLULTRLyyf5SJ7WLR4NNaYbckfvreZCGxyp7EE+K1+gv7POu3utfDqCC9ZpW0DVbzQ7e&#10;aSWWaaSzgt4b+1V2lJwsS3It40XhY0UDAGK9zrO1bSNM1/TL3R9Ys4b/AEy/hMF1azhtkiZDqyup&#10;DI6MFeORCHVlDoQwU1+cXxQ+H138O/Ecum4u7jRbwNc6FqdzEiG8tsKZraSSLKGe2dhHMAFJGyXy&#10;0WVFr34a6fil8Adcju5bW58S+EbaKa/mv5PNuj/YRW/TV0Z2nuPNu9PSaE3D7PNn89AVjzXyn4a0&#10;j+3/ABDoWhmV4BrGsabpjzpGJmt4767S2kuFiJXd5YYvt3DOOo619T/tOeMLiJNI8E2ryxrdxrr2&#10;sSAyItzAs722mWm9JMOnmxzTTRyRkb0gdWyDXFfAT4XWfi28ufFHiK2+1aFo86W9jYzbDa6rqyqJ&#10;nW7jyWa3tkKM8bKEld1Ul0SWNvuoD6dPcYweOOnSivkL9qTWLoN4U8PqSliy32sToJY2E92hWytG&#10;aHBdfJRptrBtr+a3GUr5Er63/Za0qc3Hi3XHWdLVINO0qCQ27C2ubiSR7y7SK7Py74FSEyRgEgTI&#10;x2gjd9g0UUUVFPbw3ME9rdQQ3VrcxSW9zbXEST288MymOWC4gmDJJG6kqysuCpIYVT0jR9M0DTbT&#10;R9Gs4dP02wiENpaW+4JEmd7EuxZndyS8kjkuzkuzFiSdGiiiiiiis/VtW0vQNNu9Y1i9h0/TLCIz&#10;3d5cFhHHHkIoVUBd3ZisccaBndyERS7AV+bnxB+JfiH4hahJLqE72ujxXDS6ZoMEp+w2KqDHDLKA&#10;F8+42Mwe4dc/MwQRxkRjzqivZ/g/8SIfBupXOj+IPMvPBfiCOS11WxkSK6tLOe5Vbc6pJZSq/mIY&#10;wYbqJMGSMhisjRRxnkfFOkX/AMOfHt/YWUskN34b1qG90e5mNvczLDFKmpaLdTjYInk8owtIpj27&#10;sqVxxX6OeEPElr4v8NaN4ks1EcOq2SzSQkyN9muona3v7TzJEjMnk3EckXmCMB9u5RtIz0dFFFYf&#10;iXxFpnhTQtR8Q6u8iafpsKyTeTGZp5XlkW2t7aCIYy8kjpGu4hQWyzKoLD4Q+I3xt8S+Mrq9stLu&#10;7vQfC0gMEWmWzpDd31uYXtppNYvLfDv9oSRvNtVkMAXapWRk81/PvDngfxd4uZV8O+H9R1KJpZoP&#10;tqQ+Tpkc9vALmW3m1W6MdrG4QqQkkqsdygAl1B9ZtP2aPiFc2sNxPdeGbCaWPdJZXepXr3Vq24gR&#10;TvYWs8JbAz+7mZcEc5yBxniL4NfETw1Hc3N34fmvbC2uHh+36PNDqkUiIjym8W0tmN1HBtQkyz28&#10;YX5Q+1mAOl8PvjR4q8DPDaTSyeIPDsUckY0S+uNjW+YlSA6bqLpLJAsZQbYcNDgviNXYOv3j4U8V&#10;aL400W117Qrrz7O4ykscm2O7sbpFBmsb+BSfLmjyMgFgRtdGeNkZujr5q/aEe78RTeCvhzo1vFea&#10;zrWrnVyqtIZbKC1gk0+2uLmKJXK27ia4kkmIwiwMegOPdPCXhu08IeGtG8N2R82HSbJLd5gJl+1X&#10;cjG5v7wRTSTGMz3EksxiDkJv2p8qgV86ftSaM8ul+FfEC/Z1jstQv9Hucri9nfU7db2y2uq4aKMW&#10;k+Q8nytINinc5HxnXS+D9HTxB4r8OaHNFcS22qa3ptndrZ8XK2E12i30sTbX27Id7lypCgFiMA19&#10;Mf8ACHf8ZM/8gdP7K2/8Jjjd+6/5BG3+2MeZu3f2z82P+enO3ZXovgqWT4d6d8JPActjAbjxfB4i&#10;vtbvLmIWNxZ3kGmf21JYtFExEs6yTw2fmyOTsiACAsgj+JfGXhy48IeKNb8OXJLNpd88UMrNCz3F&#10;jKq3Om3TeQzKrTW7xSsmcru2MFYFRa+H/h//AISnxr4Z0Jrdbu3vtVtjfwGY24k0q0JvdWAmVkYE&#10;WsUxARg5IwnzYr9RqKydN0LSdJutWvdMtPskut3aX2qLFNOLW4v1TynvlsWcwxTSjHnyxxq0pAaU&#10;swBrnfiH42svAHhe91y6UvdNmy0e2EbSreazNBJJZQzbWQLCNjSTMXBEasE3OURvg3wt4W8W/GLx&#10;Zdyy3M881xPHeeIvEV5GZLfToJjtjLJHsUuyoY7O0jKAhNq+XDG7x/oB4R8F+HfBGmLpvh6xjtVa&#10;OBL29cI+o6nJbhtlxqN2FDSMGeRlHCJvYRqiYA6qisDxL4X0DxdpzaX4i0yDU7LzFlRJTLHNBMh3&#10;LLa3dsUmibjaxRwSuUOVYqfz/wDin8K9S+HWpB42m1Dwzfysulau0eGjkIMg0vU/LAVLlFUlWACT&#10;IDJGAVkji+kf2dvHja/4fl8JajKran4ZhjNi7uzTXehPJsh3CR2LG0ci3yqqiRNbqAW3E/R1FcNr&#10;3xM8A+Gmkj1jxTpMM8N01nPZ2s51TULe4UEtFc6dpazTxbdhDGSMBThWOWAOjp/jXwzqfhy58W2W&#10;pu3h20iu5rjU5tO1azj8mwQteSwQXkEcs6oQUzBGwLq0a7nVlH51alda58U/Hs89tbPJqvijVQln&#10;aKDMtlaKvk2sM01tEpMNnaxqJrgxD5I2lcfeNex/GnVrTwb4Z8NfB/QLkPDYWMF94mlRsm5neb7X&#10;bwTD7RK8TT3HnX81tIg2BrYxN5ZxXzDRRRX6F/Ajx5ceM/CTWeqXc15r/h2dLK/uLh5Jrm+sZ1aT&#10;StQuJzGql2VZLdsySSM0JlkbMoz7bRRRRRRRRRRRRRRXz38VvgXH451KbxNoWpx6Zr9xBbRXltqK&#10;zyaZqb2yxWlvM1xHuktXjt0KNshkSTbGAkbeZI3KeFf2YbS3ktbvxhrv9obVL3Oi6NFJbWrTR3Qa&#10;ON9YnYTSQvEMSKlvDJubCSDYGb6ptraC0t4LS0ghtbW1hit7W2gjSG3t7eFBHFbwQxDaiKoVVUAA&#10;AAAACpifp09xjB556dK8itPjd4E1DxdB4Qsrm7ubi5uzYW+sxJa/2DNe7T5dvDeNMJJPMkHkxukJ&#10;SRyuxmVg1eP/ALTvhONP7F8bW7Ro8si+HtTiPytLJ5Ut9pl1GkceCQqTxTO8uceSqrgMRxvgu6vf&#10;EvwP+JPhZYvtEvheXT/EVjNd3KvHa6fJcf2lqFtYRTr+5MaWV5L+7f8AeNOygAli+z8B7qbwv4L+&#10;KPjd4bNEsbC2g0q7v/LWCfVLCzubo6YZNySYklnslaNHUyM6AZYLjx/4YeE/+E18caLo80Etxp32&#10;g6hrRCXLxjSbH/SLqO5mtWR4luDttVm3rh5UwdxAP3v4/wDiV4e+HVtptxr0epXMmrz3EVlbaZbR&#10;TzutmiveXDtcSwxBYzJECDIHJkBVGAcr0nh7xLoPivTl1fw7qcGqaeZ5YDPCk0bxzRHEkFxbXCRy&#10;xPghwssasVZWwVdc7deM/Er4K6F8QrqPVorp9A11USC41G2soruHUYIwFiGoWe+EySxr8kcwlVtu&#10;EfeiRBPG9F/Ze1Y6r/xUPiDTv7Cjd2DaP9pfVrxElCxRtHeRLDblkyzOHm2kbQrZLD7Fgt4LSCG0&#10;tYILW1t4o7e2traGOC2gt4UEUMEFvCAqRoAFREAAAAAqWiiiiiiiiiiiiiivzU+K/jmbx14vv7+G&#10;4eTRLCSTT9Ah3Hyl0+BtpvEjeOJg106m4bzF8xQyxliI1x5lRRVi2uZ7O4t7u0mltrq1mjuba4gk&#10;aOa3uIHEsM8MiEFWVgGVgQQQCDkV6d8SEtPEMWkfEjSrZILfxQrWnia1toDDa6V43sIlOqwxoisk&#10;UN5GyXlt5txJNKTNJIQcgfUfwA+IEfibwzF4ZvnUaz4VtLe1jy1shvtFjJgsJ4beAIf9GXZazHa3&#10;SOR3LzYHcSfF34cw61c+H7jxRaWmp2d9daddR3trqVnaQXtlK0N1FNqlzAlsAjIybzPsJ+6zAgnv&#10;bG/sdUtIr/TL601GxuA5t72xuYby1nEUpglMVzbs0b7XVkOG4KkHkVaqpqF/a6Vp99ql/KYLLTrO&#10;5v7yfY8hitbOBrm4lKRAu21FJwoLNjABJAr8x/F/ifWPiL4suNWlt55bvUp4LHSdJt2mvGtbbcId&#10;P0uyQDLsS2SI0XzJWdwilytfYHwn+B+m+Fba01zxTa2+peK3MN3Bby+XcWXh5lAkijt1VjFLcoxD&#10;PcnKo6qIMbTLL9B0UYGOcEEAEYH5ZI/TkV8l/GL4F2EWn3fizwRaRWLWMd1e61oUcjLaXFqha5uL&#10;/SllYrFJEu7daJtRo1AhVHQJNz37PHxJbTNQXwHrE7nT9VmLeH57i5hS30zUSryzaeFuMfLeNgRL&#10;G/E/Cxs1wzL9q1maVo2m6HbSW2l2sdqk88t3cyB3mub69nH+kX2o3k7NLc3EuF82ed2kbjcxIFad&#10;fN/7S/h5tR8H6d4ghiaSbw5qe25k86KOODS9ZC2s0jRSEGRjdJaIoTLAMzFdoZl+F6+sPhVeH4af&#10;CrXfiHcRo8uua9ottZ2M17aqmp6VpeqrYXAsIkYOLrEup4V8kCESmPygxfhf2hfDB0Hx/PqUUHl2&#10;PiW1i1SMx2X2W2TUIh9k1S3WVSUlmLot1OwAObhSwOQz+E1+qng7QF8MeFvD/h8Lah9K0qztLprJ&#10;XW1mv1iEmoXUPmKjHzrhpJdzICS2WAORXSVlS6HpU+s2viJ7UDWrOyuNNhv4ZZ4JX0+4cTS2N2IW&#10;VZ4hIPMSOZXEb/OgVixNu+vrXS7C91S/mEFjptndahez7JZfJtbK3a4upvKgDO22NCcKpJxwCeK/&#10;OLxb4l8SfGDxrClnb3F01xcyaf4a0aGNE+yaeZWlQzgMVEhUedeXEjlRhjuWGNFT7L+GXwk0P4f2&#10;EM88Nnq3iiTbPd63JbpKbKXyWha00Npl3wwhJJEdxtebJMmF2RR+uUVUvtPsdUtZrLUrK01KxnC+&#10;fZX1tDd2kwjkEsYmtrhWRtrqGXK4BGfQ18U/GD4HR+FLSbxT4SM0ugwsW1TTLmbzrjSVmnEcNzYy&#10;yfPNbDekbo5aWPh2aRDI0Tf2dPHz6NrjeC7+ZE0nxDNJPp7OII/s2vCFUVXuJGQ7bqKIQhPnJmES&#10;xqpdyfuOiua1/wAY+FfDAYa/r+laVKtqb1bS7vIV1Ca13tGJ7bTlLXEylkdF8qNslSByCKq+FfHn&#10;hPxv9uHhjVhqZ037N9tH2HU7LyRd7xbHOoQxBt/lSD5c4284yM/Enx08fReNPFn2PT5Vl0Pw2txp&#10;1jKjwSxXl7JKP7T1OCWJclJDHHFH+8dSsYkUr5jCvSWk/wCFKfB2KML9n8c+P1klLBJre802O4tV&#10;BzKq21xE+nW0i7UZm8q9mZl3x7hXyRRRRX1t+zZ49dZZ/h9qEimKYXeqeH5ZJJmkSdVEuoaVGrsy&#10;BCqvdRhEXDeezli67fsKiiiiiiiiiiiiiivMPib8LdI+JNharcXLaVrGnkjTtYjhFyUglZTcWV3a&#10;F4vNifGUy6tG+GVtpkSTwTQ/2XdTaZX8S+JrC2t0uYS9toVvc3011aBgblVvNQW3EEhGQjGCYA/M&#10;VbG0/V3hfw5pvhLQtO8PaOk6afpsTxwm4mM1xO8srXFzczyHAMksrvIwVQoLYRUQADcry3xl8Y/B&#10;ngfV7bRdVnvLrUJlje7j0u3hvF0eKYgRSaqWlRkLIfMEMYeTYNxjw8ZfE+OXhy08XfDm71awW3v7&#10;nQoY/EmlXtrJZMsum+WH1Ror1gd1s9oWudkUg8x44iN2FB+c/wBnnVoE8Wal4T1FHuNK8a6Je6dP&#10;ZCGJre4urOCS7j+2SlkkSP7L9ti/dE5aRQRjDpD8AdCvW+KtuJv9CuPDNlrt1qNrcrLHchhbt4fl&#10;tFTHEiS3alw+BhXHLYB4XxnqNz48+Ims3OmsmpS674hGnaG0a/ZFvLXz10rQcLdiLYXhWAEy7MEk&#10;uF5A++45NB+Enw/tlvpiNL8NaZBBLJa27C41K/mYCR7e0LuBLd3MjOFMmxWclnWNWcO8D/Erwp4/&#10;gkfQryVb22i8680i/i+zalaRGcwJI8as8cinCnfBLIqhkDlXO2u8rzv4jfDTRPiPp9rbanPd2d5p&#10;hvJNL1GzKlraW8hVZUuLWXKSwu8cLSINjnYAsqbmz84y/st66upxxQ+KtIk0YhfOvpbG8i1SM+Xl&#10;xHpKl4XAbABN6uR83B+WvrDwr4V0PwZo1toWgWv2aygzI7yES3d/dOipPqF/PtAknkwu5goVVwka&#10;rGiIvRUUUUUUUUUUUUUUV8WftLeNTfatY+B7N/8ARtG8nU9ZAQDzNWurcmwt8yxBgILaQyFopSjm&#10;fDKHiGPlqiiivVZY5/HPgSK7jDXPiT4c2yWd3EmXub/wFIzS2d4kPnM7/wBkzmWO4eO3VI7eaJpH&#10;OzI9Q/Zr8bLp+p3/AIIvpUS21ln1PRmccDWIIAl7aAxxEk3FvGrq0syopg2oC82D9K+I/ij4F8Ja&#10;l/Y/iLWpdM1DyY7jyH0bXpkkgm/1U8Vxb2rxSKSGXdE52urIxDqwHT6T4g0HXlnbQ9a0nWVtTH9p&#10;OlajaX4tzNu8oT/ZHbZv2ttDY3AHA4ONeivgX9oDx5ceI/Ftz4bs7qb+wfDExsmtVaRLe61+AvFq&#10;V9LBJHG3mQMzWabi6gRu8TBZ2z1fwU+Ci6sLPxl4xtM6VmO60LQrmNSmrD/WQ6jqkL5zaHhooG/1&#10;/wB5x9nws/2VbwQW0MFrawRW1rawxW9tbW8awwwW8CCGC3gijAVI40VVVVAUDCgVLRXifxM+Cmg+&#10;OVuNU07ydD8T+RJ5V7GiRafqU5k85TrkEKMzE/Mv2mMeYu4FhMqJGPk34Z+OdR+Fni64j1G2mGnz&#10;zto/ibTHaRJLY21yY2uo4lJU3No+/arA5UyR5UvvX9GLe4t7u3gurSeG4tbmGO4tri3lSeCa3nQS&#10;QzwTREqyOpBVgSGBBHBqpBo2mQald6xHZQf2vfKkU+oupmvTbLHHGljHPLl47ceUkn2aMrH5m6XZ&#10;5jux0a4T4naHJ4k8AeK9IhS7luJtKku7W2somlubu90qRdVsbOKFVZnM00CR7FG47sL82MfmFX0L&#10;+zto9s3iXWPGOpTR2+l+CtHnvJbh5HUW9xqEEsH2iSNVbdElol4z91bYQDXvv/CSaX/wrT/hcHm/&#10;8Vf/AMK//sH/AISD7NJv/tX7R9n+zf2R/wAem3+2fm3/AGbG3/pj8tfPHxh8btJ8XY9W0wW1z/wg&#10;91pVjZmRLoQXN9od6dRu0ukzE5CXby27eWyhlQFWwQ1egftB+E49f0nRvil4fMc+nPpWnpqrkpat&#10;JpuoSo+g6pHbTIkjMzXHkzBmLgGH92FSRl4n9miztbr4hXc9xAksuneGdRvLGRt2ba6kvrWwaaMA&#10;4yYJ5o+QRhzxnBH3nRRXwl+0p4jbU/Gtr4fjaX7N4Y06JJI5IokUanq8aahcywSqSzobf7Ivz42u&#10;rgLj5m+h/gR4Ui8N+ANMu3gSPUvEqrrt9KTbySPbT5/saFZ4F3eUtqUmETsdkksv3dzCvZqKKK5j&#10;xn4V07xn4c1PQNRjiKXlvJ9juZY2lbTtSWNvsOoxLHJG2+GQhtokAdQ0bHY7A/A/wj1W98JfE/QY&#10;bqG+tZLjVG8Matp7b7OYPqT/ANm/Zr+GUA4gujFNJE6/ejHRgCP0S1HUrLR9PvtV1KdbbT9PtZr2&#10;8uGVmWK3tozLK+yLc7YX7qqCx4ABJAr8/wD4j/GvxJ41ub2w0y7u9D8KuzQwaZA6wXd/beW9u8ms&#10;3UB3uJkkbzLQSGADapEjJ5reKV9S/FnU18GfDPwN8LYIWstSudMsNX8S2onM32fa5ubi2kdlkSQX&#10;GpmaYNDOPL+z7QvlyLjofgL4Bk0DSL34lazpmoT376deHw5pEdjby3s+mfZkuDqmnJM3mGe8G+3t&#10;R+6BiLHdJFcKVs2P7P2p+K9Tv/FPxI117fUdbuJr+fR9Afz3svtKRywWravqfnhRbfPbC3jjlVUj&#10;Ty7hxXqNn8EPhdZOHTwrBM4jaItd6jq94rhk8p3aG5uGiDHOQVQFTyu0gYrat8B/hlqsd1t0B9Ku&#10;bnbi80nUL22ktmVwd1rZzPJaLkDaQbcjBJADYI+d/HX7OniPQhcah4UnbxNpSGaY2JRINftIVM02&#10;z7Ov7q78uJI13QFZZZGIS1CjNfOFe9/s5ax/Z3xFisCJWTX9I1PTgqPtjimtohrKTyoc7sJayRgg&#10;ZHmemRX37RRRRRRRRRRRRRRRRRXzp+0d4yutA8MWXhyxPlz+KzeQ3l1HK8csGl6eYWurdBE6sPtL&#10;SrCxYFGiE0ZBLZHwojsjBlJVlIZWUkMrA5DKR0I7Gv0bvP8Ai7HwclaECe+8QeG1uEhsmFhE3ibS&#10;2Fx9hSTUshIRqVt5LF2wYwSJcESV8mfAxLTUPE+veGbq5ktW8Y+CfEnhqznjg89Ibm6hS7eaWPK/&#10;KkEMzDuW2rxnI3R9p8P/ALN7bvs1xF458bfLhpRNZW1mc7mBwpkM2kEY+Zdkg/j+73v7Lvh6Nbbx&#10;N4rljhZ5Zrfw9YSiWcXMCQIupatG8OBHslL2W1vmbdGw+UZ8zxX42+JJPEfxG15i0ptdDl/4Ryyj&#10;mht4ngj0iRob1R5Gd6veNcyxvIxYo6g7QAi6XwJ8a3fhXxpZaXkvpPiy6sdH1CBIY5JftcsjwaLd&#10;ROxUr5c822T5iPKeQ7WcR7f0MooooooooooooooooormPG11dWXgzxfe2NxJa3ll4X1+8tLmGRop&#10;ra4ttJmnhnglTlXVgChHOcEV+V1ei+BPhh4q+IEpbR7aODS4Lhbe91u+cQWFq7RNN5cY5lnkAUAp&#10;AjbC0ZkMauGr7I8KfATwD4aFvNe2J8TalGg8261wJPZGZ7QW1yIdGAFv5TNveJLhJnjJBEpZVavV&#10;rPQdD060lsNO0XSbGxmeOWazs9Os7W0llhcPDLLb26KjMrKCjFcqQCMVx+sfCT4ca3EkN14Q0e28&#10;syNHNpFuNDnDSLsLPJpHkebjgqsu5Qe2Sc+a6d8Chow8UeHI7xdW8HeLdMSOGS+jRta8N+I9OSSb&#10;R9XYwyW0c0ERaQOYNryO0cTxGDzZK+avCuo6r8JfiZAmqM1qdJ1R9H8QRqL0W91o9xIIbu4SFRFJ&#10;NEYil7abk2sywybWwBW1+0FoaaL8SdQmjW2ji12wsNbSC2gWDyXlVtOuzOiqqmWae2luJHAJYybm&#10;JctXmXh3xV4i8J3n2/w7q93pVw20SfZ3BguVUMqLeWkoaKZV3MVWWNgCcgA819//AAr+KmnfEbTX&#10;SVINP8S6dEh1TSkdmWaLasZ1XTxINxt3kO0pl2hJCSFg0ckmN+0LrU2kfDe6ghWTdr2qafojzRTN&#10;CbeJxJqk5OwEussdq8DJldyyEk4BVvHv2aPBv2zVtQ8b3S/6Powl0nSMOAX1W8tQNQnKxShh5NrK&#10;ItssRR/tGVbfEa+0qKKKK/N34t+HZfA3xG1OPTEl0y2muIPEWgS2vl2X2aG8f7QG04WezyUtrpZo&#10;IAoUqIhjoCfvnwN4kXxf4S0LxGojV9T0+J7yOCOaG3i1K3Y2upwW8dwWcRR3EcqIWZsqAdzdT1NF&#10;cH8UtOtdV+HXjO1uw5hi8P6hqSCNhG32rR4Tq9kSxB+UTQIXHdQRkZzX5zeEvDV94v8AEek+G9P2&#10;rc6pc+WZXMYW2toomub68YSOgYQwpJLsDBn27UyzAH6L/aKvrPQtH8E/DrS/ls9Ns49Ukiljdplg&#10;s4H0XRpPtIARmf8A03zeCxYKxx36S9sB8Yvgbpl7bBrvxV4UgKqzu1/qN1qOi2wt9Qs5bowPcPJq&#10;Fr5dyIUxvna3DuQhevmP4cafNqnj3wdZw2v20N4j0m4ntzEkyNZWV2t7qDSwyAqyJBHI8gYEbQc1&#10;+oVFFfNH7TPia507wzpHhq2UJH4lvLibUJv3LZs9DeC5WzKyIzDfcSwy+ZG6sPKKncsjCuf/AGX/&#10;AAzCbfxD4wnWCSc3CeHtOYPObi1EMMeoaozRECPbL5toqNkuNkg+VT8/1vRRRUNxBBd289pdwRXV&#10;rdQS291bXESTW89vOhjlgnhkBDo6kqykEMpIIwa/M3xdo158NviBe2On3A8/w9q1nqei3bhLkiFT&#10;Hq2jyzi4jWOSREMazr5ewyKygMvX9KdK1G31jTNN1eyMhs9UsbPUbMyJslNtfW63UBkUE4bay5GT&#10;jmvkj4ufHq8e7m8OeANRNvaW/wBpttU8R24heS+leNraW20SdgxSGMHIvI8SNIA0DKiCSb5Pd2di&#10;zEszEszMSWZiclmJ6k9zX1H4S1GX4f8AwC1vxJbTW9rrfjHWZ9P0W9gS5W+VCf7KCNeWoSSKa3S3&#10;1K6tX8zYjFWB3uYzzHwD+Hg8WeIx4g1O2WTw/wCHJklaO4inaHUtXMbPY2cbxlFYW7BLmdSWGBGk&#10;kbJMSPY/F/wn8SfFPxpd6vrt4vhvwxpTvouj23l/a9Yv7TT7kG4v44FfyIoruR7hoZ3fzNixZt2T&#10;ax7DSfgD8MtLitxNo1zrFxbymYXmr6leySykSeZHHcWtk8Fq6Dhdpt8MOGDc507j4JfC668kSeEb&#10;UCBBHH9nv9Ys9y7yw89rS4jMjZPLyEtjABAAFeIeL/2Y5oIZLvwTrD3rRR7jo+umGK5nKRSO32TV&#10;LdI4S7sI444poY15LPMBxXyxqGnahpV5Lp+q2N5pt9b7PPsr62mtLqHzYlljMsFwFZQyMrrkcqQR&#10;wQa3/AmrHQvGfhbVzc3FnFZ67psl5PbFxKNPe7WHUYgsZUuskDSxvHnDqxU5BIr9S6KKKKKKKKKK&#10;KKKKKKK4D4n+Lm8E+CNZ1y3eBdR8uOx0mOaaKIvqN+/2eGSJJlcTNApe6MO0lliYHau5h+Z1xcT3&#10;c893dzzXV3dTSXNzc3Mjzz3E87mWaeeaUlnd2JZ3Ykkkkkk194/s8+J38Q+BJNG1Cdbq68N3baZ5&#10;crSzzf2JdRCbTPtDTFhsU+fbQovypFCihQAM/LOk2Fz4D+MGl6Y91d2I0TxrY2Ml7L5lnLNo02pL&#10;A1zMIsnyrqyk3MBkPFIRgq3Pu/hjTLzw14x/aJ8SZVNb0PTNY1HTG+W6g+z6+l34rtZZ13bSdtva&#10;l0YHBLKSOc+R/s/+HRrvxEsLqWOKW08O2tzrc6zQtJG1xGBaacqMBgSpPLHcR7v+eTEcivQP2oPE&#10;s8mpeH/CMZ22lraHX7wrLG4nurqWWwso5Itm5GgjjmYESEMJ/ujaCfnrwb4r1LwX4j03xDprv5ll&#10;OourZXRE1HT3YLe6dMZEkUJMmVDmNijbZEAdFI/UWwvrTVLGx1OwlFxY6jaW19ZXASWIT2t5Ctxb&#10;SiKcK6742U4dVI6EA1aooooooooooooooooor8sfHF0l/wCNfF15GZ/KuvE2uzxC5jeKdYZNTlaJ&#10;JoZPmRlUgFCMrjHaoPDXhPxB4w1BdL8O6bNqN0EMsuwpFb20QBJmu7qcrFEpwQpdxuOFUFiFP2J4&#10;O/Zt8L6bbpN4wnn8SajJH89pbzXWnaPal44mKRG1ZLmZ45FkVZnlRHRsG3Rhur3fS/DPhzRJmuNE&#10;8P6Ho9w+d82l6VYWEhDfKQHs0RsHJG3PTPFYep/DfwDrENzBf+D/AA8wutpmuLbTLbT747JBIDHq&#10;OnrFcIcqM7JQSMqSVZgfMbf4Gw+F/E9p4h8GX4OmTy3Vl4j8K6881xp+oeG9TV49S022miC+aEjK&#10;/Z7a+EiNIkcksx24b5e+JHgvUvhh4yxYG+g077VHqvhbV3QRl1gaO68qKdWcGaylZYn3EMcJMURZ&#10;UB9K+O0tp4v8L/D74l6daxpFqdrcaRqk4uJWkt7vm5ttJ8q4EZkFtcR6mhnjhAYjJYq0VfN1jf32&#10;lXUV9pl7eadfW5fyL2wuZrS6gMkZikMVzbsrruVmU4IyCQeK+0vg38b5/E90nhbxjNF/bs7yvpGs&#10;JBBaw6ocGVtPu4LZUihnUZMLIqpIo2ECUL5/vHi/XD4b8LeINfVrRZdK0i/vLVb5ytrLfRW7GwtZ&#10;trxswmnMcWxHVmLYU7iK/Pz4O+EYvGfjvS9PvIPtOl2Cza3q8W+ICS0sSohhljnDCSOW5kt4ZkUb&#10;jGz4243D9J+vJ6/5xxyOhxxTaKKK+J/2nPDkFlr+heJrdVQ65ZXFjfrHbBVN3o5j8i7nuwxDySwz&#10;LEFZQQsHBYHCeu/s7+KX17wMdJu7jzr/AMMXZ05VeSWW4/smeMXGlSSvJnCL++tolVsLHCoAAAFe&#10;90UeoPfII/pX5T6/oh0vxRrXh2yM9+2m6/qOi2rLCftN4bPUHsICLeLcfMkKjCLnk4Ga+rfElnH8&#10;I/gQfD/mPD4j8Vn7Nf7Et591/rEavrsU0U80qCOCwiOn+fbAguI5VWNpC6/N/wDwnuof8K5/4V9m&#10;8+z/APCRf2v9q/tCXyP7N+z7v7D+wbceV9r/ANN+/t835tm75q4R3Z2LMSzMSzMxJZmJyWYnqT3N&#10;fZv7OHiu31nQtX+HurRRXa6fDcXtjbXECTW91oWozeVqlhcQmLYyR3E24iaR2kFwVVdkZr0z4a/C&#10;uD4ea34uvbe5hu7DWTpw0QFZUvdMtI57qa706cuzh1UNahZg+5yhJVMc+u0UV+bHxp+2/wDC0PF/&#10;2/Pn/bbXZu8rP2L+zYP7Nx5XGPs/lY74+982a++fh/8A8iF4I64/4RDw1jPXH9jQ4rrqKKKK/OH4&#10;tQjw18W/Ek2jyz209rrFhrtvPvzNBqd9Zwa7PPE64xi5ldogPujAzxmvoH9prxNPY+H9G8MWzoB4&#10;gup7zUSs0ZlFlo7RPb201sVLBJp5ElWTcuDAVG7LY+JKtWVsby8tbRWCNdXMNsrsCQpnkEQdgOwz&#10;mvuPx78Mbzx98WtEubu1I8J6V4a0t9ZuZHkhS9dNXvpV0W0eEq7SSAr5zI6mKJi5dXaJX+hre3t7&#10;S3gtbWGK3tbWGOC3treKOKC2ghjEUEEMSAKiqqhVRQAABgACpaKKK8U+J3wV0Px4LnVrAro3ioWz&#10;LDeRqqWGpzKyvAutwIjMxwGjW4i/eKGBcTLGkY8P+AngTWLP4k6pca3p11YT+C7OZJ45JIIzDqmr&#10;xPY2UbJkmaGW1N3LHLDmMgI2/ayB/tuiiiiiiiiiiiiiiiiivgP9ozWNK1fx9CmmXsd6+kaHbaPq&#10;PkjdDbahb6hdXMtsJx8rOizKJQvCMChO9WVfA6/QP4QeOvh/F4F8N6Nb6/p2l3en2qWd7putahbW&#10;F6dXuJWutQktUu5P3sU1xI8kLQsRtZVIVw0adTY/CPwRo/ijT/FujadPo2qafPqc7W9jcyDTrqTV&#10;bV7SRZ7G58xYljWV/KjtTCq5AKsFCjf8Y+C9E8dabY6Xr63T2Fhq1tq4gtbgW32ma1tprUWtxKql&#10;xEyTvvERR8hSJB3rLeeBPhlo9rosmpaV4a02ytby9stPvdTZ7uS3aeS8uZLWG9kkurgtI77RGHJY&#10;7EBOFr87PHt7oWp+M/Euo+G2uX0W/wBVury0ku40hkke6fz7uSKGNU2QNO0ptkdA6w7Fcbw1Y+g3&#10;dvp+uaNf3Ut3b21lqunXc89gFa+hgtrtJpZbNXdAZVVSYwXUbsZYda/VLSdV07XdOtNX0i7hv9Nv&#10;oRPa3UBJjkjYlWBBG5HRgVkjcB1YFGAYEC/RRRRRRRRRRRRRRRRWVrulR67oesaJLK1vHrGk6jpc&#10;k6KHeFdQtWtGmRTgEqH3AdzxXx58OP2edS1Kc6n47WXStOs9SltxoKkfb9XWzkaKd5byF8W9s8qh&#10;Y5IyzzIHaMxo0Uz/AGnbwQWlvBa2kEVta2sMVta28EaxQW1vBEIYIIIUwqoiqERVACgADgVLRRRX&#10;zx8dvhYPFWmN4o0Gxlm8UaVEi3NvanL6zpMWTJEtsR891BnzIShDyJui2yt5CpwH7VWmW8WreEtY&#10;XeLu/tNa0ybLZj+z6TdQXVrtXsd17Nu/Cvk2u/8Ahf4om8I+ONA1YXaWlk99Dp+stM9yto2jahKt&#10;vqDXSWzAusKkXKBgwEkUblWKgV79+1Uz7fAq5bYzeJiRyEZ0GnheOmQGP5+9ep/s/wBla2nwu0Oe&#10;3hSOXUrrWr2+dWdmuLqPV5tNSVw5IB8i3hjwgUYQH7xJr2iiiiivhP8Aad/5H7Semf8AhEbDOP8A&#10;sMX+P0xX0h8CNv8Awqfwnjrt13dj+9/wk971/DFeuUVXvbRL6yvLJ5PKW7tp7R5fLSXy1uImiaTy&#10;pAVfG77rDB6HivHPh58PdH+EfhjU9d1PZea4mlXGo69qUMPmSWtjZ232640nTQxz5SGMlmG1p2Cs&#10;wAWNU+F/F/iW68YeJdZ8SXimOXVLxpo4N0T/AGWzjQW1hZGWKOISGCBIojJ5YL7d7DcSa9i/Z68e&#10;Hw54kbwxfyStpPiia3htlRbicWevKfJspVijYqiXAbyZ5BGWyIWZljjYj6Ak+E50v4t6N8Q9CdTY&#10;3d3rU3iLT5XXzLS+1HRLuFtTtHkJMkVxNIBLFy6SNuTMTFYfcaKK+Gv2n/P/AOE20TPm/Zv+EUt/&#10;KznyfP8A7XvPtHl9t23yt+Ocbc8Yr2X9mzyP+FdS+Tt8z/hItT+1bevn/Zrfbv8Afy/L/DFfQFFF&#10;FFfF/wC1LpSQ634U1tZi0moaVf6W9vgbYk0a7W7jnDDkmQ3zAg9NgrvJfHcmj/s7aTrNhdGz1ObR&#10;LTwtpUs3mW9wL23uG0K6lspLFwyywwQXFxbSbwQY1dgTlT8N0V9q654B1LXvgn8LfC/h2Dzpr7VP&#10;Dmq3M3lzLa2EOr6FqGrahqF7LI0hSOJ7htxB+diqxIGeOKvoXwx4a0nwhodh4e0aOSOwsEdY2uJP&#10;PuZ5JZDNPdXUwChpJHYu20KgJ2oqIFUb1FFFcD4++HPh74g6VNaanbx22qLGo0zXYLeJtS0+WLc0&#10;KGU7WltyXYy2zMEYNuBWQJInx5Z/CHxFoPxV8OeGryzOp6Y+r22pw6qkc0FhqXh/TLpLnUZ3kRv3&#10;EqRDy5YDLuSRkVXZZIZH/QGiiiiiiiiiiiiiiiiivlT9pvxNosmjaX4TivUm12DWrXWLqzh+f7FZ&#10;pptzbx/bGXKpJIZ0eOMncUO8gKULfGVfWP7OPizwVoOn+IbDWNTs9E12+vYLp7vVLtLGwvdJtIBD&#10;aW0FzcyCESwzSzsyEK7LICpkVGEfuXif4X/Dz4kD+27iNJL68ht0j8ReH9RVJbmC1cxxvuQy2k5x&#10;+6MskLvsRYwwCKB3viHRLTxJomp6DfyXMNnqtrLZ3ElnKkN1HHL1aCRlZQen3kKnkMCprmdD8P8A&#10;gL4WaXL9lk0zw5Z31xCl1qWramsMmoXkMOIkmv8AUZBlgvmMkCHYpaRkQbnz8X/HjWvC2v8Ajp9Q&#10;8MXcF+n9m29rrF9a+aba51WxuZbQtFJIoWULAkCrNCzROoUoTgk+K1+m/wALNc0rWvAPhU6XeW9y&#10;dN0DRtI1GOJsTWeo6dpsdpdW1zE2HVt6FlyuHXDqWVlY+g0UUUUUUUUUUUUUUUUV8aal8B9e8R/F&#10;bxC9/JNa+FL3U5vElxriLAkt3b6zdSXkmlaZHukH2pJTLCzyriNFE7x4khil+qvC3hXRfBmi2+g6&#10;Dai3tLcmV3Yh7q9u5FUTX99Pgb5nCrlsAKoVEVY1RF6GiiivPfiZ4BsfiF4buNMlS2i1e1V7jQdS&#10;n3r9g1DAyjSQZbyLgL5U67WGMOEZ448fOXjPw9qWj/s8+HNM1i2m07U9C8WXZu7OZUZhKdW1S2Ci&#10;RGKsjLMJY5ULI67WQsrBq+Vqs2l3cWF3a39nM9td2VzDd2txGdslvc20izQTRt/eRwGH0r7z+Keu&#10;Q6/8B7vW2ktreTXNL8KXqW8dzHMgu7rV7K6uLGGTgs8WJQ643DYxZRhscF+yxYfJ4z1R7SLk6Lp9&#10;pfNFEZgV+03OoWsUx+dVINs8iA4YhCQSgx9c0UUUV85/tO5/4QDSPvbf+Ew0/PTbn+xdQ2Z9/vY/&#10;GuP/AGVP+Z86dPC/166j0r68oorwvwn8GrTTfHXiPx14geDULq68R6rqnhyxTMltpyXt693HqV4X&#10;UB7obyIUAKxY8zLylPJ+afjx44m8V+MrnS443h0zwlPf6NaxSrDvk1CK58jV77cgJCyPEkcalyNk&#10;avhGdlHiNem+KPhR4t8OeLLXwnFp82rz6tI//CPXdlCRDrFvH80kq7jtieFfmu0kfEA+dnMJSV/t&#10;v4VfDW1+HGhy2rXC32t6q0Fzrl9EXFq8lurC3s7CN1U+RB5jhZHAd2ZmIQFY4/UKKKK/Pz9onSn0&#10;74l3l40yzDXdJ0nVETaQbdIbc6J5DMSdxzZl8jGAwGOK3z+0HqWmeAPDHh3w9bR23iKw06PTtQ1W&#10;W3jktLGz03dZaamn2szOs1xLAkUk8sy7EO4LG5fMWBof7Q3xG07UIbnVNQtvEFgGVbnTbrT9OsvM&#10;iaQGVre702GJ45dgZY2begJ3NG+MV9+Wt1b31tbX1pNFc2l5bw3VrcQkPFcW9xGJYZ42UkFHRgQR&#10;xg1PRRX5y/Hg5+K3ir/uBjn28OWYP8q6/wDadz/wnuj5AAPg/TyvXp/bGoD+dfOVSQyyQSxTxMUl&#10;hkSWJx1SSNg6MPoQDX66UUUUUUUUUUUUUUUUUUUUUUUUV8a/GT45yXkknhjwJqU9va28+NU8R6fM&#10;0Mt9LCwYWmjXkDBlt1cfvbhCDMRtjbyMmb548J+Etc8a6xb6LoNobi5mO6a4cullp9sD+8vdQuFD&#10;eXEnrgsxwiK8jKpl8W+C/EXgnU5dL1+wltyJp47S+RJW03VY4dpNzpd46qsqbXRiOHTcFkRHyo5O&#10;pI5JIJElikkiljZXjkjZkkRgchldcEEdiKmub28vCpu7u5uiuQhuZ5ZyoPUKZScfhVWrNpaXd/cQ&#10;2dha3N7d3LiO3tbSGS5ubiRvuxwwQqXdvZQa9X1r4I+O9B8J/wDCVX1nBsgZ31HSLeY3OqaZYAHG&#10;o3SW4aJowBulEcrNGjK7gKJvJg+FnxU1P4dakY386/8ADN9MrarpIZS6OQI/7S0veQqXCKAGBZUm&#10;QBHKkRyRfofo+sabr+mWmsaNeQ6hpuoQLPbXVu29JFJwyOnDJIjZSSJ1DxsCjqrAgaFFFFFFFFFF&#10;FFFFFFFFFFFFFFfHP7VF8sl94M08IQ1ra63fGXswv5raAIP937Nk/Wvk2ivrX9p29i1DT/htfwLJ&#10;HDe2/iK8iSTHmpFdQaXNEsm0kbgDzg4zXuHwTujefC7wlMYki22l9a7VLkH7Dq9xZeYS5J3P5e9h&#10;0BJwAMCvU6KK+ffjh8WtR8B/2boXh0Ww1zU7Wa9uby6he4OmaeWa1s5rWGRfJklllWUguXVBEQ0T&#10;CRWHz/oX7RHxF0y/juNVvLPxHYHYk+nXun2FiTH56SSy2t3pUULpMUVo0eQSxruLNE5C45T4s+No&#10;fHvjG51uye5Okx2Gn2OkQ3ltbW11aWkdsLi5t51tywLC7lun3GRz82FbYFA+7vhZoreHvh54T0tz&#10;OJRpMV/cJcQ+RPBc6u7avc2skR5BikuHi55wvIB4rv6KKOnsR9T1P8+g5NfAPxl+EE3gi8fXNAin&#10;ufCd5IWZQkkz+HriWUKtndSnJa3csq207nOf3UmXCyTez/Aj4SXXhgDxj4lgEOt3lm8OlaTNBEZt&#10;HtLrBkvbtpVZoruVB5YjQqYondJMvI8cX0vRRRXyl+1Lpc0mm+EdbQQi3s77U9KuCQBcGXU7eK7s&#10;wDjLIFtJ85b5SRgfMa8r+HXxkPw88FaxotlpUd5rVzry6jYzXUz/ANnrBd6fHa3L3NvAEdjC1tHt&#10;RZl3+aeUERElMftA/FAagLw61aG3F4Ln+yf7H0v+z2h87zTpxkEQuvJK/utwufN28+bv+evtv4f+&#10;LovG/hLSPEQjSCe7hkivrWNgy22oWkzW13GoDuyqzL5kSud3luhbk12VFFfIf7VSn/ig2wAD/wAJ&#10;QufVgNOJGPxH51xfia5gT9nP4c2bOftM/ijVbmFNpKtBa32rxXLs2MAq00QAJyc5A4OPneiv04+F&#10;N3Le/DjwbLOVLx6FZ2g2IqDyrBfsNt8o77I1DHuea9AooooooooooooooooooooooorwX4x/GO28&#10;EQSeH9AkhuvF1xCN74Sa38PQTpvS6ukb5XuWBDW9swxgiWUbPLjm+GrKy1rxVrUVpaR3us67rN45&#10;UF2uLy9up2Ms89xcTn/eklmkYBQGd2Cgmu08bfCTxl4Eigu9Vs473TpbZZ59V0cXd7p2nSNOtsLT&#10;U55IozBJueMIXXY5cLG7sHVfMqK0rnWNXvI5IrvVdRuopZFmliub25njllQnbLIkrEMw3NhiM8n1&#10;NZtFeyaL8CfiNrek3GrLpMemCOIyWen6xMbDVNTZXeJ4rezkXMLApkG8MIYMrKWU7hxPhvxL4k+H&#10;3iH7fprT6bqmnzy2moadexTRxzCKXZd6Xq9g+xioZSro2HRgGUpIisP0R+H/AMQNE+IeijU9MY29&#10;3AY4tW0maRXu9LupFJVXK48yKTDtbzhQrgMCFkSSNO5ooooooooooooooooooooooor57/aXuWg+&#10;HtpEoVheeJ9Nt3JzlUWwu7sMuO+6IDnsTXwXRX1NqUE0n7Lvh+RULpBq088rLyIoT4rvrYO/1kdV&#10;7/eFdz+y9qMEnhLxBpSsDc2PiI6jKu5tywanpkFtbtgDGC1nL0YnjkDA3fTNFFecfFTx43w88KSa&#10;1BaLe391ew6VpkUoJtFvbmGS5E99sZH8tI4ZG2ocs21PlBLr8aW3x9+KcFzBPJ4hhvI4ZYpZLO50&#10;XRFtrmOOTc1tO1pbxSqjj5WMUqPg/KytgiT4p/FZPiRo/hGE2tzp2oaWNTk121jIOkXF5P5EVnda&#10;fmVpCNscp2zIGi8woHkGXPvn7MuhfYvCGra7Lbzwz69rHkwyyN+4utM0eHyrea3jx/Dcy3kbPu5K&#10;4x8pJ+kqKKK+T/j78JzdLJ458MWNxNfM4PibT7VfNE0IiCJrVvbL84dNu26EYYMpExRSk0j/AC5/&#10;wiHiX/hGv+Ew/sa8/wCEb+1/Yv7V2r5Xm7vK8zyt3meT5n7n7Rs8rzf3W/zPlr6b1j9qFYtZiXQ/&#10;DKXug27XCzyajdvaalqIe3At5bXyUkS0WOXcW8xZzJHjiBjx9AeCfiJ4W8fWbXWg3pW4jM4uNIv/&#10;ALPb6zaLC6oJ57GKWXMTh0KTRs8ZJ2FvMV1XuKKKK8R+PHgW48ZeEUvdMt57rXfDUsl9YWltG80t&#10;7ZXWyLV7KGESIu9ljjuFIjkkYwiKNd0tfnrRX6oeB7a5sfBfhCzvYJ7W7tPC+gW1zbTxPDPbXMGk&#10;wxTW88UgDKyMNrKwBBBB5FdRRSjJOAOTxwc5J7gD8ulfmFrd3N8QviLeSwXM7/8ACU+KUs9Mmvti&#10;Sw2V9frp+jxzLu2qIYDDHt34AUDOBmvS/wBpi9tbv4hWMEEySS6b4X06yvkXdut7p9Qu9RWGTcB8&#10;xhnik4yMMO+QPniuk8I6BL4p8TaH4fi84HVdRtbaaS3jEktvZlw99eKjkAiGBZJjyBhTzX6qUUUU&#10;UUUUUUUUUUVxXiP4i+CfCcr2+v8AiTTrK7jliilsI2kvtSheeD7VCbjTdPSa4jRoyrCR41XBXkbl&#10;3N8N/ErwL4vuGs9A8R2V7fAgLYzJd6dez4ieZ2tLTUo4ZJgiIzyGFWCgAttrt6KKKKKOAMnp3PQY&#10;GSeSRnOPbpk18WfGr41nVmvfB/g+7A0fMltret20g/4m5+7Lp+nTJnFp1WWZD/pHKIfs+TP4F4R8&#10;I61411q10PQ7VpriZgbm5IYWmnWgbE19fTDhIkH4scIgaRkQ/oz4B8A6L8PtFTStKTzrmby5tV1W&#10;aNVutUulUjzJME7IkywggDERgkks7O79fdWtrf281ne21veWdzG0Vxa3UUdzbTwuMNFPDMGVlOTk&#10;EEEV5xqHwX+GGpXb3lz4QsY5HEatHp11qej2mI4xGu2x0qeCFSQPmZYwWbJYkkmuXb9nP4bEu4g1&#10;mNSWO1dWfYi5yAPMQkj6tn371WsfgJ8J9VtotS0x73UdPuxObW5sNeW7sZArtbt5F1BuD+W6sv3z&#10;hkw+eQdy3+AXwrgghik8Oy3bxqqvdXGta4s9wQf9ZMLW5ijyf+mcaD/Zr0rRvDmgeHIZIdB0XS9H&#10;SZLZJ/7Nsbe0kultFZLd7yaFQ0zKGfDSFmyzHOWatqvi341/BQ6Ubvxh4MsydJJe41zQraPJ0k8t&#10;NqOmQoP+PPqZoFH+j/fQfZ8i38e+H3xL8Q/D3UI5dPne60eW4WXU9BnlP2G+VgI5pYgQ3kXGxVCX&#10;CLn5VDiSMGM/ol4V8V6L4z0a217QbgXNncfJLHIBHdWF0oBmsb6AMfLmQnkZIIIZGeN0Zuhooooo&#10;rC8R+JtB8Jaa+seIdSg0ywWWOATSrNLJNPMcRw21rbq8kr4BcrEhIRWc/IrMOFi+OPwrnmigj8Ww&#10;7pnSNGl0rxBawq0jbV82e6tEjjX1Z2CgckivULW6tb62gvLG4t7y0uUWa3urWeO4tp4mAKSwzQll&#10;ZDngoSCOanooooooooooooor5L/ak0iRrfwn4gith5UMupaPfXfnDIluY473Srf7OzZxiK8YuiYz&#10;w7coK+O6K+pPjxFLfeCPhFrVvBO2nnRWikuGA2QTappFhdWNvLtJAeSOCdgATnY3PFelfs1eIRqX&#10;gm80KSdGufDeqyiOBYGR4tM1cm+tZJJsbZC9z9s7llCgMANmfoqiivhv9p+Jx430O4MTiGTwlbQr&#10;MYisUs8Os30k0ay9GdFljLjOQGXI+YZ+a69Q+EvgKfx54tsrSW3eTQdOkhv/ABDPtk8gWUcm+PTn&#10;mikiZXvGTyE2SCRVLyqrCJq/SiiiihmVEZ5GVEjUs7uwCIoGWZmY4AA5J9iScV8zePv2jdJ0aSXT&#10;PBdta+Ib6NnSbVbppU0S1lguVVkt44tkl5uUSgSRyxxjKOjzKStdt8O/jT4Z8fOunOjaB4gKyOmk&#10;XlzHPFdoj4UaZqO2MTuE2s0TRpJ98qrojPXsdFFFcb8QPCcXjbwlrPh52SKe7t/N0+d9qrb6naML&#10;mxkaQpIVQyqEmMaFjEzhcFga/MrVtJ1DQtSvdI1a1kstR064ktby2lKM0U0ZwdskRKOpHzJIjFXU&#10;hlJUgnOr73/ZrsLq0+Hc9xcxGOLU/EepX1g3mRv59rFa22mtKFQkpie3njIYBvlJxtKk/QNFFfn/&#10;APtFa3BqvxEe0t2Z10HSLHSJ2EiPE92ZJdTnMPlkgbBcpC4OCHjYHpWr8VrWx0v4U/BrT7Yy7rnS&#10;p9WAY/KZL+wttR1EkJheJ7ohMjOM89c/OVFfqb4F0STw54N8M6JPC8F1YaNYR38Ek6XZh1KS3WfU&#10;oxPEWQqs7SKuxiu3AUkYJ6uiiiiiiiiiiiiisDxB4q8OeFYFufEOtafpMbRyywreXCLc3SW+0ziy&#10;slzLOy7lDJCjN8wzyRnkNL+Mvwz1i9h0+y8V2gubhisQvbLVdMgdgpIQ3mpW8MIZvuorSAs2FXLE&#10;A+nUUUUUUV8//F341WPg+2l0PwxcWepeKblZ4ZZ4nhu7Xw5ska2lkvFUspvFdGEVpJ90jzJ12bI5&#10;vh+xsdZ8UazFZWUV3rGt6xduVUu091eXU7Ge4uLi4nP+9JNNIwAAZ3YKCa/Qf4VfCrTPh3pnnTeT&#10;f+J7+FV1TVFVjHDGWEn9l6X5gDLArAFmIDyuA7gKI44/WfqPwIyMd6891r4UfDrxDIJ9T8Kab5/m&#10;TzvPp4uNGmnmuSGmlu5NHeAzMSMgzFyMkjBZs8fd/s7fDS4uWnhsdUsIzGiCztNXuXtgw6zb77zp&#10;cnvmbb6KKxtP+CHwc1W6v9P067vL290C8gtNZt7fXfNnguPLRvIvUVPl3lXDGMDD+agKvGVj6Cz/&#10;AGfPhha+YJ9IvtR8wKqG81nU4/IKkljH9gkg5bOG37hxwBznu/D/AIA8FeFzbvoXhrSbK4tTMYL/&#10;AOzLdarH9oDJMF1e9825wysyYM2NpK4wcV2FeCfGP4OQeOIJdf0COG28XW0Kh0JSG38Q28CeXHa3&#10;cjYVLhFAS3uGIBAEUp2CN4fizw94h8Q+AfESanprTadq2nTS2l9ZXcUqLMqS7LzStVs32sULJiRG&#10;wyOAylJEVl/QL4b/ABR0L4j2UptF/s7W7NFe/wBEnlWSWKMsEW7tJgqedBnCs4RSjYDqoaPf6ZRR&#10;RRRVa9vrDTLWW+1O9s9OsoNnn3l/dQ2VpAJZFhjaa5uWWNcuyqCW5JAHJ58rPx3+FG3P/CWDOcbR&#10;ofiXOOm7myx79fwzXo+ieINF8SWMepaDqdnq1k4TM1lMkpikkgS4FvdRj5oZRHIheGZVdM4dQa1q&#10;KKKKKKKKKKKKK8Y+Pfh6TX/hxqUkAme40C4tvEEUUTRBZI7NXtr9pt+PkjtZ55zt+YlABn7p/O6i&#10;vrWDULW7/ZXvba2m3y6ZcLp9+m0gw3Mnj2LVUiyR/wA8LiF8jI+bHUEVi/sx6/HY+J9c8PStAg17&#10;S4bm2eRys8t7okrslrbpnDEwXFxK/UgRZHGa+3aKK+aP2oIblvCGg3C3BS0i8SJFPZ44muJ9MuHt&#10;bonbx5SxzIMtz5uee3w9W34d0HUPFGt6ZoGlor32qXUdpCziYwwh+Zrq58hZHWKFA0szqjbUVm2n&#10;GK/ULw3oVp4Y0HSPD9kE+z6Vp9vZq6QxW/2iWNAbm8kiiG3zJ5d00pHJdmJJJJrbooorxf4ifG/w&#10;x4HMmnWe3xF4gCPiwsLmD7Hp80V19mlg1i/QsYJF2ykQJG8mUAkWJZEc+Lf8NS69/ZPlf8ItpH9u&#10;/wDQQ+2Xv9k58/O7+x/9dnyfk/4/vvfP0/d14RongbxJ4h0LxB4j0yxaTR/Ddsbm/u5D5Mcpj2yX&#10;NrZMwxLLDCzXMyg4SIZYh3iSTD0fWNS0DU7PWdHu5bHUtPmE9rcwnDI2Cro6n5XR1JSSNgUdCVYF&#10;SQf1I8Ma9beKPD+j+IbTyki1fTra8MMVwl4lpPLHi6sGuYlRWeCXfDISqkMpBVTla3KKKK8e8WfA&#10;zwD4tv7jVZ7fUNI1K7uHu7+70W6jtvts8oAkkntbyOeEMxBdmjiRncs7lmYmpPC/wO+Hvhee1voN&#10;Mn1fUrK5kuba/wBdumvHiZo/KRfsNuIrRvKOXidrcujkOGDKhT12iivn/wCP/wAQIfDPhuXwxZsH&#10;1vxTZXFs5SW3J0/RZGWC/uLm3kDt/pSGS2g+VR/rXVw0IDfLfwX0P+3/AIleGIGjumt9PuzrlzLa&#10;qG+zjRo2v7OS4ZkYLE9ykEL5AzvCAhmBrI+J2ur4k8f+K9Wja1kgl1WW0tZrKTzba4sdJRdKsbuK&#10;Xc4bzoYUkLK20sxKgLgDG8MeE/EHjHUk0nw9p0t/dEGSVgVjtrSFQWa4vbuUiOJMAgb2BdsIgZ2V&#10;T9+fCz4VaZ8OdP8AOkaO+8TX9v5Or6qpfyljaQTHS9NRgpW3RlQszASSuodto8uKL1iiiiiiiiii&#10;iiiivjf4z/G++e+ufCPgq9utNh067MOsa/aSy2l9cXtpLtksNKniKvFBHIuJLhCGmYbUIhBaf5Pq&#10;3YXt1pt7Z6jZTNb3un3UF7Z3CBS8F1azLPbyqHBGVdQwyMcV+qXhrU5db8OeH9aniSCfWND0nVZY&#10;YyTHFJqNjHdvHHu5KgsQvfGM1t0UUVFcXFvaQT3d3PDbWtrDJcXNzcSpDb21vEnmTTzyyEKqqoLM&#10;zEKACcgA18N/Fr45X3iZ9R8NeFZTZeGGzaXOoKrR3+uxqStwN5OYbSTgCMKJJEB8xgsjQjxvwj4M&#10;1/xvqselaDZPO5eIXl24ZbDTIJCQbvULkAhEADEKAXfBVFZ8Kf0W8A+AdF+H2ippWlJ51zN5c2q6&#10;rNGq3WqXSqR5kmCdkSZYQQBiIwSSWdnd+3J+nT3GMHnnp0r538Z/tGeFdAmex8N2z+K7yJyk1zDc&#10;fYtGhKmSKRY79o5GuGVkQjyYjE6MCs+QVrwPVf2ifiXqEkb2l9pehrHGUeLS9Jt5o5yW3CWQ639t&#10;YEfdHluq46gnmuL8QfEr4geL7NrLWvEN/e6fCjSXNrawWunWkkcssS51CLSooVmUOsewThgjH5MF&#10;jnL8M+L/ABb4ReW98Navf6ZHvC3KxBZ9OklmieKP7XZXKvbO+3d5ZljLLjKEEZrvbH9oD4o2l1Dc&#10;T63aapDG+57G+0bSUtbgEEbJn06G3mC9/wB3Mh98V694T/actriSC08aaItiJDsbWdDM01rE0tyq&#10;I1xpFwXmSJIi7ySRTyyEqAkJ3YX6i0nVdN1zTrXVtJvINQ029i822u7Z98cq5KMp7qysGWRGAZWB&#10;RgGBAv18ZfGv4Kf2b9s8Y+DrM/2Zl7nXNDtk/wCQb1abU9MhUf8AHr1aeBR+45ZR5ORB4h8P/iBr&#10;fw81oappbG4tLjZFq+kTSOlpqtqhYqsm3OyaPczW84UmNiQQ8bSRv+hngzx14c8eaa+peH7tpRbt&#10;FHf2Nynkahp080YljiuoDkYIyFlQvG5VlVyUcDsKKKKK/Pf9oHxBd6v8RNR097hn07w/Faadp9vi&#10;4jjheazju9RlMM2B5jTOUaVFAdI4sFlVWPh9eg+AfiR4h+H+pQ3Om3Et1pTTO+o+H57iZdMv0mVY&#10;55BEuRFcBUTy7lFLKVAYPHvjf9GfDHiXSvF+h2HiHRZZZbC/jdkW4jMF1BLE7Q3FrcxZYLJG6lG2&#10;syHG5GZCrHeoooooooooooorN1jR9N1/TL3R9Ys4dQ02/hMF1azg7ZUyGVkZSGV0YB45EIZGAZSr&#10;KCPgv4kfA7xD4Ke41PSVm8QeG/NupEuLWCafUtJs4Lf7UZNdt4YwqoiCQNdR5i/dlpBAXSM+G19T&#10;6tcnxh+zZpt3JqJkvPA+q2NtdRJZBAwsrltE0+wLL5Sjy7G/tpTOok3FdrZdpGXyX4S+OT4E8Y2O&#10;o3D7NHv9ul66GErKmnXMq7r7y4UkdmtnCzgIhdlVo1x5hNfpLb3EF3bQXdrPFc2t1DFcW1zBIksF&#10;xbzIJYZ4ZYyVdHVgyMuQVIIODU1Fc94k8J+G/F9kth4j0iz1WBMmFp1aO6tS0scshsr63KTwbzGg&#10;fyJF3qNj5UkHx9/2a/h2199rWbxHHAbjzf7MTUrU2Kx7932USSW7XPl4+XJuN+P48817Vofh/RPD&#10;VhFpeg6ZaaXYx7T5NpEqebJHEtv9oupD880zIiB5pXZ3wCzN1rXooor5D/aY8ZXsU2l+CLKaSG0n&#10;sl1nWPKlwLwSXLQafZTBcNtiMDzOjfKxaJ8ZQGvm7wb4P1fxzrkGgaMIFupYLq6kubv7StlZwWsJ&#10;kM15NbRSsiM2yFGKEGR0Ukbs1zlxBcWVxPa3MM1teWk8kFxBMjwz29xbuY5YZY3AZHRgQysAQQQQ&#10;CK/RL4J+NJ/Gfge1kv5nn1jRZ20bUp5ZBJcXf2eJZbO/kLu8hMsTosksmC8qysOlevUUUVwXjX4a&#10;+EfHyxPr9jIb+2tmtLPVrGd7TUbSBpfP8pXG6ORVYsUW4ikVSzlQpdieE0v9nP4b6bLNJdwa1rqy&#10;RhUi1TVGijgYPu82I6JHZsWI+Qh2ZcZ+UHmvcre2t7O3gtLSCG2tbWGK3tra3jjgt7e3hQRwwwQx&#10;AKiIoAVQAMAADFTUVxnj/wAZ2PgHw1eeIb1GuHVktNOslIU3+p3KM1pa7/4UwjySNk4jRmUMwCH8&#10;0GbVfE2ts7br/WvEGqsx2iGFr3VNWu8thU2RoZJZOgCqM9hXt/7RGoWkXiPQPB+lyoNJ8G+HbOyh&#10;sRHLu0+6vEDmBrqcb5c2UdgQd7qOmRJ5gHg9jp99qt3DYaZZXmo39yX8iysLaa7u5zHGZX8q2t1Z&#10;2woZjgcKCTxX2p8JPgQvhm6g8S+MRaX2tRLBPpOlQM1xa6NcFFma6vJCAst5E5MaBN8UbAyRvK5j&#10;eL6XooooooooooooorwX4x/GK38DwPoOgPDdeLbuEl2ZVmg8PW88e6K8uo2yr3Lqwe2t2yAMSzAo&#10;USb4OvtQvtVu5r/U7281G/uSnn3t/czXd3OY4xEnm3NwzO2FCqMnhQAOKpV+iPwF8TXfiT4eWS3w&#10;LXPh+7l8N+eWiH2m1sbaG4sJBFCiBfLt5ooOdzOY/MZiznHs9FFFFfL3xo+Nv9jfa/CHg67B1j57&#10;bWtbt5MjR+CkmnadKhwbzqJZRxByifv8mD450vS9S1zUbXStJs7i/wBSvZRFa2lsm+aV9pdzx0VV&#10;Uu7sQqqCzEAE1+h3wq+FWmfDvTPOm8m/8T38KrqmqKrGOGMsJP7L0vzAGWBWALMQHlcB3AURxx+s&#10;15L8QPjJ4V8BNNYTPJq/iFFjYaJYMFaHz4mlgbUr91aKBW2qSg3y7XRxCUYNXzPrf7Sfj3UFuItK&#10;g0XQIXuvNtpraza/1K3tgxMdtLPqLSW8hIIEkgtEJIyoQErXH3Xxm+KmrQNpz+Kr8rclEC6bZaZp&#10;16zCQOq295pUEU6kkYOyQFhlTkEg8Homs65oN+NQ8P6jqGm36RsWn06aWKR7eFlupY7gRcSQ5jV5&#10;I5AUIXLAgV6IPjx8Vs5Pir/yh+HPXPGLOvTfD/7UOrxSeX4o8N2F7bNJaL9q0SWfT7m3gUkXsz2t&#10;61xHcOwKNGiyQKCCCcMCn1N4T8YeH/GulwaroF/FcxPFG9zaM8Q1HTZHZlNtqdmrM0Mm5HC5O1wu&#10;+NmjKuenrwX4x/By38cW8mv6BHDbeLraFVZWaOC38Q28EYWO0u5GIVblVG23uGwpUCKUiMI8Pw1Y&#10;X+teFdaivbKW80bXNGvJFBaNoLqyuoGMNxb3FvMP9+OaGRCGBZHUgkV+hHwr+KmnfEXTDG4isfE+&#10;nwK2r6SrERyRhhD/AGpphkJLWzsyqVLF4XYRuSGjkl9Xoooor5B/ai8ROZPDXhOGZhGI5/EWoQGC&#10;MpK7M2naRKtyw3goFvQyKQCGDMGIUr8i1t6F4i1vwxqKap4f1O70u+VVjM1rIVE0ImSc211EcpNC&#10;XjRmilVkbauVOBX6HfCn4kW/xH0KS6aBLPW9MeG21uxjLGASzRlre9si5ZhDPscqshLIyyIS4VZH&#10;9Pooooooooooooo6exH1PU/z6Dk18efFj4A3C3F34k8A2iSWjxS3Wo+GIQVuIJ1IeR/D8KLh42Ul&#10;/smQyMNsAdXSKP5MdGRirAqykqysCGVgcFWB6EdxX1J8CrqTXvBHxL+H8f2AXl9pt5f6RFNvE89z&#10;q2lvpFxLNlmXyYJIrIhki3I0hJJygX5z8Pa7qHhnW9M1/S5BHfaVeRXcGXnSGYJxNaXP2Z43aGaM&#10;tDOiuN8bMpOGNfp34T8U6R4y0Ow1/RpxLa3cYWWJuJ7G8QYubC8Q8rJGxAb+Fhh0LIys3R0VR1TS&#10;9N1qwudK1azttR0+8jWO5s7qNZoZVVw6FlburBXRhgowDAhgCPE9U/Zw+HF9MklqmuaIix7Gt9M1&#10;RZYpGzkSudZjvJNx+78sgX/Z716R4Q+H3hLwRAU8PaTFbXLwiK51Sctdapefu40l869ny4SQxLK0&#10;EOyIPkrGprsqKKK8X+OvjW68H+CnTS7sWus6/dppVnPBdxW1/Z2vltPqOo2cLAyPtRRbmSPYYmnj&#10;kEiuEDfn7p1heatqFjpWnxfaL/U7y20+yg8yOHz7u8nW3tozNOVRdzsBudgo6kgV3X/CqPGn/Caf&#10;8IJ/Zw/tbZ9p+1Zl/sn+yt+3+3ftvl5+yZ+Xfs37/wBxs8/91X2b4cbR/hPZfDr4fzJANQ8UT6iu&#10;oai0kEdq+qxaeLm9lNyVgaV5bqS1sbFHiLmLajMXRQ3xv8VfAU/gHxXd2EcM50K+Z7zw/eSRsIpr&#10;Nwry2SzF5N0lozeRIWYOwCSsiLKor6Y/Zo8S/wBo+FNQ8NTyO9x4c1AzWqtDbxxJpWsFrmKOORCJ&#10;JGW6S6eUyL8oeNQzDCp9J0UUUUUUV5R8VPippnw501UQQ33ia/t2bSdJYt5aIWMf9q6kUIZLZGVg&#10;oBDzODGhULJJF+eWsaxqWv6leaxrF5Nf6lfzGe6upypaRioVVVVAVERQEjjQBUUBEAUAD3H4bM/g&#10;X4c+N/iPLEkGparFF4S8H3Ek09tctPcSH+0ruzjlRoJkjfyp1+VyWs5o8xjcTzNl8OdO8P2ces/F&#10;HU7jw3aypusvCmmm1l8daqs8LG2uU0+4DLZwB1YNLdr96N4mWJnjY93Z/tBaf4XtRo/gXwDp+kaL&#10;Bc3Msa3uoT3F1e7yscV7eCJQRO6IolMk85wFQSFUBPYaR+1Jpkkipr3hS+s4lthm50jULfUnkuxt&#10;VwLK9S1CRt87Am4dl+VcP96vobw3418KeLonl8N67ZaoUDM9vG0kF7DGkvlebNp12sdxGpbhWkjA&#10;YdCa6iiiiiiiiiiiivP/AIp+JJfCfgLxHq9uxW9Fl9g05luUtZkv9UlXT4Lq2d1Ys9v5puRGqkss&#10;ZGVGXX4M+F3gZviD4sttEe4e10+C3l1LV7iIKbhNOtpEiZLYPx5kkkkcKsQdm7zCrBSp9g+Onwpu&#10;dNuNE1XwX4c/4kNpo6aXfWuiWLzz2dxYyS3I1PUlgDTSiWE4e7k3HMX72QFo93jPhv4Y+OPFd1Db&#10;6b4e1CKB2Ak1PUbebTtLgjWVYppHvbpVVzHvDNFDvlKhisbbSB+kmgaZ/Yeg6JoguDdf2No+maQL&#10;ooIjOum2SWYm8kFtu4IG27jjpuJGa1aKKhubm3sree8vJ4bW1tYZbi5ubiVIYIIIUMss88spAVFA&#10;LMzEAAV8E/GP4x3Hji5l0DQZZbXwhbTDc+14bjxDPA4aO7u42wyW6sA1tbsAcgSygSbEh8/+H/w/&#10;1v4h6yul6WvkWdv5cur6vLGXtNKtXYgSSAEb5pMMIIFYNIwPKokkifoz4U8J6J4K0e30HQLU29nC&#10;TJLLKVkvL66cKst9fzoF8yZ8AEhQFG1UVUVUXo6+RP2g/ilfW9zP8P8Aw/drbwG0jHii8tzMt1I1&#10;0m8aCkjIoSIwlHuWiZvMWQQsyqs0cnyGAWIABJJwAOSSegAr678I/B/wp4E0dfGHxburEtttnttH&#10;uHmeysbhyt1HBdW8Hz311hWRrVVeLaJMrMMOnm3jz43654itrrw74agi8LeDmhl02LT7OCCC/vdK&#10;xHFDb3s0OVgQpHt+zWhVBHI8Mjzx81yPgP4neKfh9M66PcxTaVc3C3GoaLexCaxu5FhaDerf6yB9&#10;pBLwOu/ZGJRIiKlfREvh74bfHbSLjUPDSWfhbx8luLy+tkUROtz57vdf2naW4SO7hmllO7UYo/OG&#10;6JpDkG2PyPrOjal4e1S80XWbR7HUrCXybq2kKkxsVEiMrxkqyOhV0dSVZSGUkHn0z4QfE678A63F&#10;bXly7+FNVuI11i0cSTJZSOBEus2kcQLLLGAvnCNSZY12FWdYmT9F+R14475HXngewPWivj34u/Aa&#10;VJrvxP4EtEa2dXuNR8MW0b+dDNuG+bQbeJSGRgSzWowUIPkhlZY4/m/wp4s1vwZrNtruhXRt7uA7&#10;JYnDPZ39qxBmsNQgUr5kL4GRkFSA6Msioy/ot8P/AIhaJ8QdGi1LTJI7e/hVY9W0WWZHvdMuBgHc&#10;o2mSBs5guAoVxkELIkkad5RRRXxZ8bfg/wCJpPEupeLfDWnTa1pmrmK6vLPTkkn1LTr7bHa3AFlv&#10;eW4Sd/36tbqdmZFaNEjV3828E/Cnx7q/ibSYZNB8ReHbeC7tNQutavrG80Q2NpbXKM9zp91expuu&#10;VzmBItzFgGwEVmX2L9oX4YafbWU3xA0K2W0lF3BH4ls4ViitZ1vZvIi1pELKVma4aOKdY1bzC4lI&#10;VhI8lD9l7xFcrqPiLwm6vJZzWS+IoH3qEtbm1nh029Xygm5zcLNB8xkATyQApMhI+yaKKKKKKKKK&#10;KKhuLi3tLee7up4ba1t4Zbi4ubiRILeGCBDLNPPNIQqIqglmJAUDJIFeH+Kv2g/Anh8y22lzXHim&#10;/QXK7NLCppqTRAGJJ9WuMIY5CxAktUnACnI+6D5VeftTam7IdP8AB9haoFIlW71e4v2dy2QyNDBb&#10;BVxxtKn69q891C8+GnxFu5JIrSL4V+IZiiW3zLfeC9TkES21vDeGzhgOmyO5QyXCwGBESSSUNI+a&#10;7/4PWep+Htb8UfCTxpFeaVH428Ozy2KR3QuI5Hm06WK4k0mezE9qxuLN5We4D7d1qsTFnURj5u1/&#10;Q77w1reqaBqSBb3Sb2ezmZUmSKfynxHdW/2hI3aGZNssLsilkZWxyK9n+Dfxkn8EzxeH9fllufCV&#10;zKwjlKvLP4dmmcvJc20aAs9s7HdPAoJBJliBfek33jbXNveW8F3aXEN1a3UUdxb3NvJHPbz280Yk&#10;hngmjyroykMrKSCCCCRU9FFFFFFOAzwMnJAxz1PQcAcnn8a/Lv4i+Il8WeN/EuvwtFJa3upPHYyw&#10;xzQpNpthGun6ZO0VyfMV5LeKN5AwHzlvlUfKPpj4caTa/BbwJqPjvxlaSwatrc2mW8Omr9iGrQaZ&#10;LcL5FhbRXXllbmRWku7m387IjiTeqSROBxH7QHgGO0vYviJ4fEd3oPiPyJdSlsfsrWVtqFxCrW2o&#10;wNa43w36/vTNtYGbczSZnjWmfszeI49O8Wap4cmMKJ4l05JbZjFcSXMmpaH5lzDbxPHmNENtLdyO&#10;ZF5KKFZSdr/clFFFFFFFc74s8V6N4M0S51/Xbk29nAwjijjVXur68kRngsLGFiu+aTa20EhVUF2Z&#10;UVmX85PiB4/1n4ha02qao3kWkHmQ6TpEMjPa6XaOwLIhIG+aTCtPOQC7AABI1jjTs/gX4ftrzxRd&#10;eLNWaOLw/wCArCbX9TuJYPtSLcrbytp48iNvN3R+XLdo8cT8wBMBnSqf/CNap8QtS1j4h+JtTg8I&#10;+E9V1LU7j+3tduxeufIy9vomhWbNHPfvDCvkQJCiptheNCHjEVdRonxh8I+AI3tPAXgQyEvH5niP&#10;xJfQHX9Rt5PKa8t7lLGFvKQmNRFHFceSpUSmLezA9lpf7Ux328es+EF8trhRd3el6sd8NqXG57bT&#10;ruHEkiruIVrpVY4BKda928GfFbwT448u30nVBbapICf7E1VVstVJHmNthiZmjuCEiaRvss0mxMGT&#10;YTgejUUUUUUUUUUUVWvLy206zur+9mS2s7G2uLy7uXDbILW2jNxcTPtBO1UBZsDPFfmA7658SfGo&#10;Z3SXW/FWsxoGc3klraG7mEca5/fzJaWkWFA+cxQRgDISvqLx58EYdL+GMOk+DdOTVdc07VLXWtXv&#10;mhX+2tcigsJ7e7jsgu44RpVeGyR8bVO3zJ2Jl+WLDwP4x1PUP7KsvC+uy34uEtJYG0y7txaTPN5B&#10;F9LcKiW6q2RI87IqYJdlAJr77+D3ge98B+C4tL1Rl/tbUL2fWNSt45kngsri4ijt4rOKWIAMUhhj&#10;80gsvmb9jsm1j6lRRRXyf8XvjzbRW1x4a8BX4mu5/Ot9U8R2pkSOxRJDDJbaLPhQ8z7T/pceURCD&#10;A7SMHh+TNG0bVPEOpWukaNZT6hqV5II7e2t0y7E/eeRzhUjQfNJK5CooLOQoJH6GfCv4Wab8OtML&#10;yNDf+JtQiVdW1UJlI4uJP7M0wyAMlurBSzEBpnUO4AEccXq9eI/Gv4nt4D0aPTdJkhfxNrcUi2jN&#10;IrNpFkB5curPAMkvn93bB8Kzh2O8RPG/58ySPK7yyu8kkjs8kjsXd3c7md2bkknkk9a+j/hV8E7X&#10;XtLPjLxzcS6X4bSP7bY2YuIbJr+ztHMt3qGp3kvNtZbI2UYKSupMqvEixvNN4o+Olro9vP4b+E2k&#10;ad4c0VJJFbWo9Pjiu72VRFF9tsrJwEQyRxbHmu0lmdSpIhda8I8OeK9f8J6p/bWgalLYakYZoJJw&#10;kNwJ4LghpobiG6WSORSyq+HQ4YBhhlUj6r8P+Jfh58dYm0Txjo1poXjJYrf7NqFhLDbXmpLBERI2&#10;kalNGW+VmlY6dc+coRlkQysjNF83fED4f6z8PNabS9TAuLOcyTaPq8MZjtdVtEYAugJby5o9yieB&#10;mJjJBBeN45HyfCfivWfBmt2uu6FcmC6tzsmifc1rf2bMGn0+/hBHmQyYGRkMpCujJIiOv6c+Hde0&#10;7xPomna9pMjSWGp2q3UHmeX50Rb5Jba5WF5FWWGQNHMgcgOrAM2OdmvBvjF8HLbxvbya9oMcFr4u&#10;togGBZIbfxDbwIES0u5GIVbhVXbb3DYBAEUpEYR4fhNZNX8O6oWifUNE1nTLiSMsjXGn6jY3MeYp&#10;UJXZJG45VhweoNfdfwd+McHjiCPQddeK18X20LlGCpFba/bwR+ZJdWka4CXCKC1xbqACoMsf7sSR&#10;we9UUUV87/HT4Uap43GneIPDSRXOuadB/Ztxp008VsdQ05rgywG1uLqRIEe3kkmdlfb5iu3z7kSO&#10;T5Gtvhr8QbueC3i8FeKlknnS3jkuNC1GztklkYKvn3l3HHFEozlnkdVUZZiACa+wPFnwWtNd+H+k&#10;2DpG3jfw14csra01W0W2zql1pumJANFuZpFthJbOY1htZZ9rwDa5JHnLL8w/BPxI/hz4i6E26QWu&#10;uTf8I5exxRQSvLHq8iRWQPnY2ql4ttLIyENsRgAwJRv0fooooooooooooryzxd8ZfAXg+a4srzVD&#10;qeqWzGOfStEjW/uoZUuDazw3E5ZLaGWJ0bzIZZ0kXH3MkA+J3/7U0u+RdL8GxqgaZYpr/WXkeWPO&#10;LeSS2t7dRGe7oJX54DcbjwuufETwB8SriNfGXhe48J6m4lWPxj4cmh1Cb7RIUtLM69pksEclzZ28&#10;IjaUrLJPiHZAEErAQ+C4NU+FPjHw34pnmh1PwRrzJph8UaY0p0S+03VQyuJrieIyQT2ksRmmtJY0&#10;l320kedoL1z3xq8Mnwx8RNbiRJEstYkHiCwaR4HLw6qzSXaotuBsRLoXEUaMoYIqk7gQ7Hwq+KN/&#10;8OdWPmLNf+GtQkQazpcbJ5wwNi6jpvmkKtxEDyhZUmUeW5U7JYv0E8OeJtD8V6XHrHh7UYdSsHll&#10;g82MSRvFPEf3tvc21wqSRSAFW2ugJVlYAqwJ3KKKKKKKK+Df2j/FC6z41t9Dtp3ks/C9j9mkQxWw&#10;jXWNQK3WovDcRFndfJW0hdZCNkkbgKOWff8A2dvBYjur74ka6n2HSNHtLuPRru8/0azllaKSHWNW&#10;Fy0qDyrSASQszxtGWkchxJbsB7t/wnnh/wD4V9/wt/8Ase3+3/2B9kz5CfbvP/tL7F/YP2/HnfZP&#10;7R75xt/e7c8V8MeNPG+qeM/FV14quGexuGkg/s23t7qdxpNrZYFlBaTsQyspBmd0VA0zPIETdtH2&#10;18Otf0b4xeBFt/FVhp+rahp0jadrlrdxWbSG7No0VvrlnFAd9sZ4pXCXESxMsomWHaIwa39E+Efg&#10;zwxrFrrnhm21LQry3heCVLLVr+e1v7eVt0tvqEGpyXAeNsKdmQAVV1xIqsvpdFFeV/FLxt4q8G6S&#10;bvw34QudbxH511q8gW40rSYYg9xcPeafYSC8ZVhikZ5mEUMQZCZWbMdfKx/aP+JB1L7dv0IWvllP&#10;7FGlf8S0NtwJfOMn2zcOv/H3tz2xxXvvw5+PuieL7iy0LXbX+wPEF0RDbyCQSaLqVyIo1SK3uJCJ&#10;IZp5DIIbeVWXhUE8krqh+gK8T+M3xUPw+062sdKSCfxNrMU7WfmSQSR6RaRMsbaldWe4uxdiUtQ6&#10;CN2SQsWETRv8AX+o3+q3c1/qd7d6jfXBUz3l9cy3V1MUjEKebPOSx2qqqMk4AAHArovA/g/UPHXi&#10;Sw8PaeWi+0MZb2+8iS4i0zTofmur2ZExwoIWNWdA8jJHuUuDX1T8S9Y0P4bTeG7SOws2g8JaczeB&#10;/CUm2WG+167j2y+MvECRzMv2WyBK2bPHHdzXrXTKyKv2ivjnV9X1LXtSvNY1i8nv9Tv5jPdXc7Av&#10;K5UKoCqAqoqgJHGihEQBEAUADNoq3ZX17pt1DfadeXVhe27F7e8sriW1uoJCuxmhuIGV1OCRlT0r&#10;66+GX7RH2qW10L4gNGk9xcSpD4sUW1paAzMGtoNXsbdI4olViyfao8IoKeZGqrJMfrNWV0V42V0k&#10;UMjowKOpGVZWU4II5B9wQcUUUUUUUUUUV85ftO/8iFpH/Y32H/pm1CuQ/ZVJ/wCK7GeP+KYbb7r/&#10;AGgA34ZOK+vKKKKK5fxX4z8O+CtNl1LX9RgtkWGWW2slkibU9TaFlja30uydlaZ98qBsfLHuDyMk&#10;YZx8HfFH4tav8QdRmt7aS60zwrA5Sw0gSbHu0WQNHf60sLFZJ2Kqyx5ZIfuxlm3yyRfCz4Van8Rd&#10;R8yQz6f4ZsZANU1dUG+VwBINN0wS/K9w4xuYgrCpEjhiY4pfv/wz4X0TwfpEGiaBZR2VlExkYZLz&#10;3VzIAst5e3DfNLK+ACzHhQqqFRVVd+s3WdUt9E0jVtau0le20jTb3U7iOEK07w2Fq91MsKuyguwR&#10;goLKM45FflPqOoXerahf6pqEvn32p3l1qF7OI4oRNeXkzXFzIIYAqLudidqKAM8ADivoz9njwVYX&#10;lzqnj/X1tRpPhkmPTpb5oRaQ6pDEL+81WeSSQCMWMGx1aWIpulEiuskHHmnxV+I1x8RfEX26OKay&#10;0TT4ms9F0+WZ3Kw+YXm1C6iDGJbm4ODII1wEWOItJ5fmN5hRW74b8Q6l4U1zTtf0mRY77TbhJ41k&#10;83yLiPpPaXawsjtDKhMcqqykqThgcGvrH4l6dpfxd+G1l8RfD6266x4fsp59StY5LZp4rSCMXGt6&#10;PfXMgidns/murffjchcxRE3K18Y1+i3wI8Rv4h+HGkiaSWS70CSfw7cSSRQRIVsFSXTkgMHVI7OW&#10;2jLMoZnVy24/O3sVFfLfxq+CZ1g3fi/wbZ41f5p9a0O2RQurHG6XUdOjTA+14+aaEf8AHxy6/v8A&#10;In+RtN1LW/Cmsx3unz3ui61pN1IhIVoLm1uIX8qe1ureZeRkNHNBKpUjKOpGQfub4b/HXw/4yNpp&#10;GsrHoHiaZ7W1ht3Z307WLuVSh/su5IxE7yDC287biXSON52yR7vRRRRXGfEeK2m8AeNku0gkiXwp&#10;r0qrcBCguodLlmspF38b0nCGPvvC45xXxN+z59u/4WhpH2Xf5H2HWP7S24x9h/s2Ty/Mz/D9o+z9&#10;O+O2a/QyiiiiiiiiiivP/H3xI8PfD7TJrrUrmG51VoVfTvD8FxGupag8rMkTlMM0NvuV/MuZF2KF&#10;IUSSbI3+EfH3xT8U+P7iRdRujZ6Il1JcWOgWbKtnbIwRIxdSoqvdSKEDeZPkKzOYliVylea0UV6X&#10;4Q8afYobHQ9bZZLLS79dX8JavKrST+DfEUc63VvdoVSR30yeZI/7Tsgj7l/fQp9oQCT3j47+AZdf&#10;0TT/AIl6XYyRakmm2A8SaZaLYXarYG3a4/taW9sm/fva5W3lmUyq0AR1ZIoCzfHle7fCD4w33gi7&#10;tdC1mdrjwdcXLmYPFLdXWiNMrlrjTRG6kQtMyy3MO1+AzxJ5rMJPvu2ube8t7e7tJ4rq1uoY7i2u&#10;LeSOa3nt54/MhngmjJVkdSGVlJBBBBwaxfFfinRfBeiXWv69c/Z7O2KxxxoFe7vruRSbewsIWYeZ&#10;NJtJVSQAoaRysaOy/Hnib9pbxZfy3UPhmx07QbAsBaXM8H9o6wqKxHmO05NqN4wTGbZ9vQO3Wtz4&#10;e/Hj4iazqtjolx4ah8ZMVH2mTSrY6fq6xPdIjX1zMh+xJFHvCHdDChJTdKvLH7EgdpoYZHhltpJI&#10;43a3mMJnt2eMEwSm3eSPcpO1jG7LkHaxGCZKKxPEeg2vibSLrRLy61C1sb2Pyr3+zbgWdxc2xGJb&#10;N7jaWEUnAkVCN65RiyMytyPh34RfDzwvd2+paZ4ctm1G2SBYb3ULi71OWOeCZLmO+giv3kihuA8a&#10;Ms0MSMvIQhWYH5I+PHxCn8V+JptBsZ7hPD/hu4lsxb+cPs+oa1bSPBe6q8KKo+XJt4N7PhFZ0K+e&#10;6163+zx44PiHSdR+HuvK+pmwsJprBr4R3ltP4ckEdhcaJcwyocxwNIAgkdw0UnlAIkKqfTbr4I/D&#10;ie6OoWmiXGi6l9uXUYr/AETVdUsJbS6Sf7QjWECSm3gCvgosMKBCAI9gAr1dRsRVZmkwqgu+0O5X&#10;ALMYwBuJGSAAOeAOcLRXP+KdX1bQ9GuNS0bw5eeKb2D5hpVldWtlK0McbTTymW43M21VIjighmlk&#10;kZEWM7iyfEWsftDfE6a58pZNM8PzWkpiuLW00ZS/mwyOJYrpNaN1IrAnYyqVI2jAB3bvTPBX7TMN&#10;1crZeO9NtdOjkaUprejJevaQALH5EN5pTmebkiUtPDIx5RfJADSD6st7iC7ggu7SeG5tbmFLi2ub&#10;d45oLiCaPzIpoZY8q6OpDKykggggkGuR8feNtO+H/h248QajHLdfvkstPsocq99qc8Ty21mZ8MsS&#10;FY5HkkYfKiNtDvtjb84fFfi3XPGmsT63r921zdTErDAhdLOwttxMVlp9sSRHEnpksxy7s8jM5xLC&#10;xu9TvbPTbCBrm9v7qCztIE2h57m5kEMMSsxAyzEDkgDPNfa9/wCF9F+G3w207w34huguiTXbax48&#10;vLG4nil8QXqx+dZ+F9EErCZpbuWK2gzCsSi0t5pZnt3k3H5R8beN9T8bajDc3SR6fpOnRfY9A8P2&#10;WE0vQtPVVjS1tIFVV3FUQSyhAX2qAqxpHGnFUUV9GfDv9oPXvDpi03xcb3xLov74retIZ/EVm8kn&#10;mqVurpwLqMHeNk7hxuG2UIgiP23pGr6br2m2esaPeQ32m38Pn2l3Bkxyx7mR8qwBVkcNHJG6hkcF&#10;HAZSBo0UUUUUUUUVx/xB/wCRC8cHBx/wiPiUcYzzo0wHP+eK+FvgMAfiv4VH/YcOD7eG7w5/wr9G&#10;aKKKKo6nqmnaLp91qmq3lvp+nWMYlury6kEUEKM4ij3M/VndlRFHLOQqgkgH4w+Lnx3/AOEmtZfD&#10;Pg03dnos32iHVtWmT7Nd6xD5jRLaWceS8VpIgDyGTZLIGEbpEiyLN4d4S8G+IPG2qR6XoFk9zLvi&#10;+1XcgdLDTYZGObrULsAiNAAxAALvgrGrvhT+h3gD4b+H/h9piWunQx3epujDUNeuLa3TUb2SZYzc&#10;QpIgLxWu+JWjtRIQhGSzOWkb0CivzX+MniG48R/EbxLNKHSHSr6bQLKB5hcLDbaLI1i5icKmFmmW&#10;W52YOwyEbmxuLvhF4DPj3xbb2Vyo/sXTFj1PXC4uQtxZxTog0yOW3wVkuWO0HzEIQSSKSyBT6R+0&#10;B8QFur2P4eeHZVtNB0FYINXisHtY7C9voY0e20yNLMnEFgFVDCdoE4ZXjDQRvXzLRUsM0tvLFPBL&#10;JBPBIk0M0LtHNFNGweKWKVCCrKQCrA5B5FfbHhzVYfj58M9X8P65Jax+L9GZJIriPdaq9+lsx0bX&#10;JI0haOOOc+bb3cUCthRIyLEJIlX4ru7S4sLu6sLyF7a7srma0ureQbZLe5tpGhnhkX+8jgqfpX19&#10;+y94m8yz8ReEZ5Y99tLDr2mxbblriSCcLY6rmQkwrFE62pVAEYvM7fOPufWNFeT/ABT+FWlfELS2&#10;kiS20/xPZxs2l6wUK/aABxpurGMF5Ld+NrYZ4GO+MFTLFL+fOo6drXhXWpbG+hvNH1vSLtCVDtBd&#10;WlzAyzQXNtcQH2WSGeJtrDbJGxUg19W/DL9oe3lih0T4gyNHeNcJBZ+JYoIVs5IXjb/kOxxlfKdX&#10;VEWeGMowcGVYtjSyfVcFxb3cEF3aTwXVrdRRXFtdW8qT289vMgkhngljJV0cEFWUlWBBBIqaiiii&#10;vy+8LCSP4jeHF0oWhlj8baQNNWWV5LDzE12MWQeaPDtDnaCynJXkV+oNFFFFFFFFFFYXiTxLofhP&#10;S5dZ8QX8On2EbLEGk3PJcTuCY7a0gQF5ZGwSFQE7VZj8qsR8NfEb46+I/GRvdJ0hm0HwxK1xAIIR&#10;s1XVLGQKoXV7pXYKGCsTb25VMSNHI04AevCaKK67wt4tuvDkk9rPbx6z4c1RRB4g8M3sso07V7Xc&#10;pyGjO63uoioe1vIcSQuoZSV3I31rrHg+4+K3wi0W5hf+0/EWiWxbw1rL3EUA163hEcMqXxmmu3W5&#10;nhQQ3qTSoF1KF8SG2USSfEM0MtvLLBPFJBPBI8M0MyNHNFNGxSWKWJwCrKQQykZB4Ndv8P8A4ga3&#10;8PNaGqaWwuLScRxatpE0jLaaraIThJNufLmTLNBOqkoScho3kjf9HPC3inRvGWiWmv6HO01jdK6m&#10;OVBHdWdzGds9lewqzbJYzjcAzKQQ6M6MjHaury1sLa4vb64t7Oztommurq6ljt7eGJBveWaaXaqL&#10;3JYgAV8h+M/2mLxb+4svA+m2J0+I3Vuus6vFdSzXvyiOG+sLBHh8hQQzoLgSFwV3xRkOh4/w5+0N&#10;8SYb63tLqGw8VteXtrGlo+mC31GVZJQhsdMbRREBJLnbGXglIYj5WGVP3DpF3e32mWV5qelz6JqF&#10;xCGvNJuLqzvZLG5DFJIvtdizxSoSN0bqQWQqXWN90a6NFRyoZIpYkleBpEdVmiEZliZhgSxCZWTI&#10;PK70YcDIIryu3+CHw3jvG1G70S41bUG1CTUZLzWNW1e/kubl7j7STfRSTeTcKzZLrPG3mZIk3gmv&#10;Iv2iPHUek2Nl8N/DzW1pA9nBLrsNlFapHZ6fGV/sjRIlgObfIjE0sXlofK8kKxildT8kf2hf/YP7&#10;K+3Xf9l/a/7Q/s77TN9g/tDyfs/237Hny/O8v935m3dt4zjiqroyMVYFWUlWVgQysDgqwPQjuK+1&#10;v2YNB1Cx0LxF4guY1jsdfutPttNBLCWYaKbmO6uRkbfKMk/lqd2d8b5AABP1BVS+v7HTLSW+1K9t&#10;NOsbcK1xe31xDaWsCySLChmuJ2CJudlRctyzKByaytO8W+FNYuRZaR4l8P6peNHJKLTTta02/ujH&#10;Eu+WQQ20rthV5Y4OK6Cgj6dPc5yeeOnSvzX+MPheHwn8QNb0+ztZLXS7todX0qNo4ooPsuoxedOl&#10;kkCIiwQ3Pn28ShflWPbkkFj5fX6AfDD4qWd/8MrzXvEl0n2rwZC1lrLC7hl1DUI7a2Q6Ze+XfTB2&#10;uL3IgjM0gE9yjhSMkL8NeItf1HxRrepeINVkWS+1S5a4m8sOIovlEcNvAsjMwjijCxxhmYhVAJJ5&#10;q14U8Kaz401u10DQ7cT3dzl5JpSyWlhZoyie/v5lVtkMeRuIBYsQiK8jIjfaaXvgL9nrwv8A2c00&#10;Wp+J720+2yQxRtFq3iS6jmMNu9ww85bS0jLOsW9tiokpjWacuJPizxb4p1bxnr19r+tTeZd3bARx&#10;INlvZ2sY221jaR/wxxrwM/Mx3O5aRmZuaoooor6N+B/xcuPDV/Z+E/EN5CPC15LJHa3t7K6Dw/dy&#10;qXiKznKi1ml+WVJNqRs/nb0QS7/uuiiiiiiiiivP/ip4bk8V+AfEWkWyB782S32nqlslzNJe6XOu&#10;oRWturEFZLgRm2EikECQ5DDKn43+A/ji38H+LzaapdJaaH4khSwvZ5pRFbWl/Cxl0m+uH2N8qs0l&#10;uSWREWZpJGCpX6EUUVUv9Q0/SrSa+1S+s9NsYdgmvb+6gs7WHzZBFEJbm4ZUXczKgyRkkDk18teP&#10;v2krSKOfTvAMJu53QofEV/bNFaweZCCsum6bcqryOhY/NcxooZeYpUOa+Ttb13WPEeoT6trmo3Op&#10;6hcs7SXFzJvKq0jSiCCMYSKJWZvLhiVY0BwqqMAe8/Cv4DX/AInGneI/FYOn+GpWa4h0wmaDVtag&#10;QK1u5CqPItJ9xIlD+a6L+7VVkjnH3BZ2VlptpDY6daW9jZWq+Xb2lpDFb20Mf3tkMMIVV5zwoHqf&#10;exRXkfx1uzZ/CzxPsufs0tyulWcREpjkuBNrNutzbx4+8Xh83evdN2eM1+cgBYgAEknAA5JJ6ACv&#10;tD4qzt8NPg74b8DafdQ22o6pHHpeofZptQZrm2SJtQ8VXNlcsUIjnu5EjeOUYaGd4xGFPyfF1FFF&#10;fU37MXic2mta34Vnl2Q6raR6tpyyXnlouo6c4juobOzb78s8DiWRkO4JbcgqMp4X8QfDQ8I+M/EP&#10;h6NleDT74myIkaRhp95El/pyTO6oTIsEsay/LjeG2kqAT9Kfsr3d29n41sWnkaxtbnQbuC3Lfuob&#10;u/iu4bqZE/vSJbQhj6IvpX1lRRXiXxT+C2l/EBv7YsLmLRfE8cBRrswtLZ6wsNuUsrfVEjIZGVhH&#10;Gt0gd1i+UxyhIlT4N13QNa8NX8ml69pl3pV/FuJgu4mj8xEmaD7RbS/cmiZkYJNEzRtglWIr1bwB&#10;8dfFPguOHTr1R4l0GFFii0+/uJIr2xhht2hgh0zU8SGONT5f7qWORQiBIxFktX2P4N+Kfg3xwkSa&#10;RqiW+pSl1XQ9UaCy1jdGryN5NqHZZh5aNKWt3kVV++VIIHoVFFfN37SPjG20vwvF4QhaOXUvEkkE&#10;9ygeNms9J026juhPIiuHVp7iNI4i0ZR1SfkMvPL/ALMXhO6hbW/Gl1FcwQXNr/YWklsR299Eblbv&#10;VZwjplxHJDbxxyK2zd5qEFl+T65ooooooooorzb4p/ES2+HPhw6isUN5rF/MbLRdOmmRVkuREZJb&#10;25i3rK1tbrgy+UDl3ijLR+aHH5yaxrGpa/qV5rGsXk1/qV/MZ7q6nKlpGKhVVVUBURFASONAFRQE&#10;QBQAMuiiiivq34LfG+DR7ew8HeL55kskla30jxFcXSvDpkBEaWOlXiMgZLdCJAly0zCJSkZVIU3p&#10;k/F74NzWJvfG/gmGzvPCdzBDqU+n6UWlOmQSwebdajZJEXjksOBOWicCJXOIxBGXX5or7H/Zt+IH&#10;nwTfD/U5UV7OK41Dw5I32WIyW7Tm41LSwSUeWQPI1zEArt5fnbmEcSAeFfF7xtc+NfGWpTLdGbRd&#10;JubjTdAgjnWezWzt3EMuoW7IqKxvHTzy5DNtKRl3WNDXltfol8CPCcPhrwBpt28Eaap4mVNcvp/3&#10;Ekj21yudItxPGobyktikojdj5cssuCN2K9mqre31nptpNfajeWun2NuFa4vb24itLS3V5BEjTzzs&#10;EQFmUAs2MkDvWRp/i7wnq90ljpPijw7qd9Isjx2mn63pt7dyJEhklMdvbys7BFBYkKQACeldDRX5&#10;W+MPDV34P8Tax4avX8yXS7too7grEn2uzlQXOn3vlQyTCPz4Hil8rzGZN2xvmUivXf2cfDV5q3jo&#10;a/G3l2Hha0uJbl/3bGW71izn0yyswhkVxuRp5/MVGUeVsbaZFNfetI7iNGd3WNFUu7swVVVRlmLH&#10;gADnJwBXJr4/8CO6ovjbwkzsQqoviPRmZmJ2hQomzn2rrsEdiPmI75B6Hjr1/Gkr4k/aa8L22neI&#10;NI8UWqyK/iK3uLbU0EUjRfbtHjhigujOzsoaaCRIxEqKAIC/zl2I+Yq+xf2ZvGlxcRap4GvS8sdh&#10;bya5osu0lbe2a5WLVbKSRpOF82aOaFUi6vOzv9xa8Q+L/wAQH8f+Kpbm3bGh6QJtN0ONWuRHParO&#10;zy6rJDcEBZbo7SdsaERJEjAshY+YW9vcXlxBaWkE11d3U0VvbW1vE81xcXEziKGCCGIFnd2IVVUE&#10;kkADNfavgPwL4b+DGgv468fXNvH4gli8mKPC3R0hrtCF0nSI4y3n3sqbhPPGSFTeiMIVmml+dfir&#10;8Srr4j64lykL2Wh6WJ4NDsZdpuFhmcGe+vihZfPn2IXRDsjCqilyrSSeW0UUUV618KvirqXw51J4&#10;5El1Dw1qEqtqulKyiWOUKI11PTGkIVLhFADoSEnQbHwwilh/Q7SNX03XtMs9Y0e7i1DTb+FZ7S6g&#10;LbJUJKsCj7WR0YFJI2AdGBR1VgVGhRRRRRRRRVS/sLTU7G90zUIRcWOo2lzYXtuZJYxPaXcLQXEJ&#10;kgKuu5GIyrKRnIINfmppE+o/C34jWkmoJLHdeF9c+z6ktvAsrXWnMxtdQexj1BYwyXVnI5tpHC5V&#10;1cFcgj9KdO1Gx1jT7LVtOmW50/ULWG8s50V1WW3uYhLC/lyqHQ4IyGUMPusARgXaKUckADJzgDHX&#10;ceAPWvn7x5+0F4Y8NpNZeGng8U6ztYLJbT7tDs5HiWSGWbUYSRcAbgfKtmIOGR5InFfG/jHx14l8&#10;eagt/wCIb8ziAzixsIEFvp2mwzzGVobO2XPT5UMsjPK6qgkkfaDXVfDf4R+IPiDcCcifRfDqxyyS&#10;a/c2Uk0NxIpeFLbS4XaIXL+ajLKySBIgGLsH2RyffnhTwnovg3RLbQtCtjb2VuTJJI7CS6vryRFS&#10;fUL+UAeZNJsXcwUAKFRFWNEReioqjqmo2ukaZqOr3pkFlpdjd6ldmJPMlW1soGupzHGSMsEUkDPW&#10;vyVr7Q+GSRfDP4La748kiP8Aa2swy38KT20+BsuDo/hm1uIxIC8DzyG4MqbCY5zjIRWPxi7s7FmJ&#10;ZmJZmYkszE5LMT1J7mm0UV6l8G/FFx4X+IOgzRbTa6xcw+HdSjYwqHstWuY4VkMsqOUEM4huDs2s&#10;wj2FgrtnsP2i/CceheM4datLfyLDxTaPeSFDarC2tWTiDVhDbQBXUMrW1xI8inzJJZGDsdwXL/Z7&#10;1G5sfidpNtAUEWsWOsabeh0VybaPT31ZBEzfcbzrWI7hzgEdCa/QqiiuE+IHw90P4haO+nanGttf&#10;RZk0rWYYEkvdMuACBtYkGSBycT25cK4wco6JIn59eOfh94j+H2ox6fr0ETR3ESS2Wp2Bmm0u+UoD&#10;NHb3MqRt5kTHZLFIiuOGwY3jd7fgj4n+LPAEjjQ7yKbT5nMtzo2pxNdaZNN5LRLMI0ZJInBIctby&#10;xlyiCTeq7a+zPA3x08GeLwttezp4Y1cIrNZaxdQR2lw7OI9mnapIY45W3MoEbrHI3O2MqrNXtNFF&#10;cN8RvG1p4D8LX+tznN7Ir2OiQeS863WtXFu72EUyo8eIV2NJOfNU+WrbMyFFb4p+BPhCbxR470+9&#10;eN/7M8LyQ65fT4nVRdW8u7R7RJo42TzZLgLL5cjLviimwSVwf0PooooooooorD8TeI9M8J6FqPiL&#10;V3lWw02FZZRBGZZpnkkWC2treIFQXlldI0LMqgtlmVQWH5v+P/H+tfEPWm1TVG+z2lv5kWkaRFIX&#10;tNLtHIYohYL5ksm1TPOVBcgcLGscacHRRRRXsnwi+K83w4vb2C+gvdR8O6oEe5sbadVls71GVRql&#10;nBP+7dzEGikj3x+Z+7LSARKK9n+Knww0zx9pa/Ef4dywahdXlub2/tLMSFddhjTY1zYwEBo72PYU&#10;mtSqtIwIKrcKyy/HEkbxO8UqPHJG7JJG6lHR0O1kdW5BB4IPSvb/AIFfEJvB/ihNJv5Zm0DxLJDY&#10;TR+dElvp+qzTJFY6uwlU/KozDNteMbH8xy/kop7j9pPx3PcalbeA9OupY7KwggvvEMcTSRrdahc7&#10;brTrC5V41LLBDsuRsleN2lXcolgG35Ur68/Zi8J2kqa140uobWe4t7n+w9IZtz3FhKtqtzqtwqMu&#10;xTLHPBHHKjbwBMp2ox3/AF5RkDnOByeSBgepHbFckvj/AMCOwRfGvhJnZgqqviTR2YsTgAKJsk+1&#10;dbwfQjjpjv6H+tFfn/8AtEaHf6d8Rb3V7iICx8RWen3WnTokpib+ztOh0m8tpJHUL5yPEJHRC2Ek&#10;iYkb9o8Hr61+LXwhutW+JehTaKiWlj46uXj1G4jtk+zaXqVhbm41W6eKJIo909rG10kbymWedLhi&#10;wzx9cafYWelafZaXp8Qt7DTbS3sbK33yS+Ta2kQgt4hLMxdiqqF3MxY9yTnNuvj39qHw84uvDXiu&#10;JLh4poLjQL5y8RtbeS3c6hpapHjeJJhJdl2ywxGBhSDu+Sa9M8C/Fjxf4Ent0sb+S/0WNx53h/UZ&#10;Hn05oSZC6Wm7LWjbpWl3W5UM4UyrIo2H728A+PNH+IOhRaxpm6CaNhb6npkzqbnTL1V3vCzAASRs&#10;DuhlUYdSMhZFkjT5J/ad/wCR+0r/ALFDT8/hrF+BXznWrb6xfW2kalosMnl2Or3mmXl8q7w8z6Qt&#10;wtnE5DYaPdcu7KynLKjDBXnr/AHw08R/EC/hi062ltdIW4aLUfEFxA7abYiJUkniR/lE1yEkQpbI&#10;247lLmOPdIv0D4l8aeDPgvo134S+Gohv/FdzPJb6rqc5S+n06W33R+fqt2saRz3Me90gtIwI4n8x&#10;pUXmOfmfD3wJ8ceOdSk8TfELUZdIXU5Yr26E/l3XiK+SRIpVjFohENkvks0SLL89u0axm1CACver&#10;L4D/AAus7dIH8ONeyC2S3mu73VdXkuZ9gUNcyCGaOKORiAzNBHGASQoVTtrmfEn7N3gfVYt3h+a/&#10;8MXSRJHGYp5tX09mE/mSTXNpqUpnZyhKL5d3GgwrFWIYN8n+Nvhj4u8BSj+2rFZ9OYxrDrWmtLda&#10;TK7IreW0zJG8ThmKBZ40LFWMe9RuPnlWLe2nu54bS0gmubq5ljggtreN5p555XEcMMMKAszsxCqq&#10;gkk4Fe2+D/2f/HPiVY7vUoYvCmnNJGrPrMcq6pJEXkSaS30VAJAYygyt08G4MrIWXJX6m8EfBTwT&#10;4N+zXn2Ia7rcJilOsawiT+TcoIpN+m6dzBBtmi82F9rzpuZfPK4Feu0UUUUUUUUUV8dfGv4Kag2o&#10;XXjHwdZ3mqDVLx7jXNEtY5r2/h1C9m3y6npsKBpZoppG3TQgM8TsWQGEkQcR4E+P/iXwfpttouoW&#10;Fv4l0mySSOy+1XU1nqtrDhBb2ceogTK1vDhxHG8DMobasixoiL7TD+0/4KNqj3Gh+KYr3yiZLeG3&#10;0me1SUgny0vZLyN2UnALGBSBk7TjB87179qDxBdwCHw/4c07RZXju45ru+u5danRpYwltPYqsdpG&#10;jxEu/wC/jmRyVBTaGD/P/iHxV4i8VXK3fiLWb/VpUeWSFbqdmt7VrgKZxZWa4hgV9iblhRQcDjis&#10;W3t57yeC1tYJrq6uZo7e2tbaKSa4uJ5nEcUEEMYLM7MQqqoJJwACTX3B8KPgPa+GJrHxL4saHUNf&#10;jijubPSVVJNP0O7Y+YsskwJW5uohtCsMRxSbmj8xlimH0jRRRXzr+03JIngDTFVmVZPFenxyAMQJ&#10;IxpN9IEcDqAyq2D3APavmH4NaQus/EvwlbyG4SO11E6w0luuWR9Et31a28wkYCPNDHGx6/NgfMRX&#10;p37UWpXEvijw5o7CL7LY6BJqUJVT5vn6rqEltch37qFsoio7Zb1r5hooor0b4R6qdH+JPg67WETG&#10;XWIdKKFymBrkT6I0wZecxi4MgXvgDpXsH7UekrDr3hbXPOZm1HSb3SmtjDtEQ0a7F0k/nbvmMn24&#10;oV2AL5YILbsLQ/ZfuSvjLXrTaCs/hmS5L5OVNrqttEoH184k/SvuGiiiuM8ceAfDvxA02PTdeglD&#10;W0vnWGpWTQw6lp8jELcfZriVJF2SqoSWN0ZThWwHRHX89viD8P8AWfh5rb6Zqam4s5zLLo+rxxMl&#10;pqtojYMiLlvLmTKie3Zi0bEHLxtHI/B17L4c+PPxH8OxiF9Vg8Q2qxSxxweI4X1CRHknFwbg6jDJ&#10;DeO68ogluGQKxAX5UK+vRftVQMZDP4ImiAjcw+V4iSdmlyPLjk32Ue1SM5cZI/unNc7rv7T/AIgv&#10;LbyfD/hzTtEmeG6jmvL69l1uaNpYgltcWMaxWsaSREu/75JkYlQybQwfifAfw68VfFrXpNa1y51N&#10;dHkkSbVvEt+ZZLi/EJ+zLp+kzXIKyyhY/KyN0duijcOI4pPvzR9I03QdMs9G0ezhsNM0+AQWltCC&#10;EjQEuzF2JZ3diXeR2Z2clnJZiTo0UUUUUUUUVzfibwh4b8YWP2DxFpNpqUSoywTSRhL6yLSpK7WF&#10;/ERLAWMab/LkAdQFfKkg/Gvj79nnxD4cSbUvC8k/ijSlcf6FHbt/wkFosszhAbO3DLdIieUGlh2u&#10;WZj9nWNC4+d3RkYqwKspKsrAhlYHBVgehHcU2ivaPh58EvFHjlF1Ccnw7oDDKapfWsslxeq1uZY3&#10;0rTmaIzxklAZmkSPBYo0jIyD6m0/9nz4X2Volvc6Re6xMpO691DWNShupNzEgMmlSW0ACg4GIh0+&#10;Yk5J5Txb+zT4Y1CGafwneXPh7UAo8iyu5ptS0aTy4HURO0267iMspQtP50oRQ2IGyMeaeH/GPj34&#10;E6jH4W8WaZLf+FZb6Zodpkmja3VsXl34U1FykbKxkjnktJlHJAZbaSWR60vHfwe0HxNpl146+Et5&#10;bapbSstzd+GtNCyRrvhFzdLpMSkSQTorJIdMljDgMyxBCI7c/OOlanrPhHXbfUrF7jS9a0W9b5Zo&#10;5IZ7e5gZoLqzu7d9rbWG+GeFxhlLI4wSKw6K/Ur4fbv+EC8EDn/kUPDXH/cFg7V85fFL9oS5gvLr&#10;w/4AmtTDApt7zxN5a3LvdLOrSJoKuTCY1VWia5lRxJuYwhAqTSfKGoajqGrXkl/qt/e6nfTiMT3u&#10;oXU95dzCGIQxCW5uGd22oqouScAAdBRp1hd6rf2Gl2EYmvdSvLawsoTLFCJbu8nW2t4zLOyom52A&#10;3OwAzkkDmv1c0uwj0rTNO0qGW4mh0yxs9PhnunEt3NFZW4t45bmZQu6RgAXbaAWJIA6Ver5y/aD+&#10;HU/iXSbXxTotpPea7oqw2M9laRXVzc6lpNzd7UjtbW2jdnkt5pTLwFAiaZmYlUFeq/DvwXa+A/C1&#10;hoMRjkuwBd6vdI7Ol5q9xGovJopGSImJdqxQ5RSIkTcC+Se4rw/9oXRZdX+G95PE8gfQNT0/WvJi&#10;tvPe5jUvpdxG7IQ0aRR3T3LyYYARkMADuX8966jw34z8UeELj7V4b1u90tmZnlt43E1jcO0TQBrv&#10;TbkPbzFVY7DLExU4ZcMAR95fCn4tad8RreWzktW07xHptlb3OqWgMbWV0ryNbTXulNvMvkq3lmRJ&#10;VzGZUj3y/fPKftOf8k90sdv+Ez0z/wBMmpV8IVpaXql1pFxNc2bIJJ9O1XS5BIHZGtdY02XS7sbV&#10;I58uZihPAYBiDjFXPDnhnXPFupx6R4e06bUr945JjFG0UUcMEIBknubidljiQEhQ8jgFiqDLsoP1&#10;lZweBP2edHtZNYig8SfELUoZblfsixtcQoYHhWK0muebKw3kwNc7POuCXbynSPyYfN7Dwd8Uvjlf&#10;x6/rt02n6DJcTvZ3d8ZY9Ms4JXiE8PhvRN5d12BMS/KkpiIluTKpNfQeh/s+/DfSEj+2add6/dR3&#10;C3C3erX9yBlFXbb/AGLTjBA8W5Sdk0Tk7iGZlwoNX/Z8+GWpxhbfTb/Q5GuRPJcaPqlz5siHdvtx&#10;DqpuoEQ7sjZCpG0BSFyp+XvHnwN8XeCo5tRtwniPQoFeWTUtNidLm0gjiEjz6jphLvEgG4mSN5EV&#10;Vy7pkCvFaK9S8KfBzx74vWC4stHOm6ZOodNW1xn06yaKS2FzbzwxFWuZopQyiOWCB0JYZIAYj6i8&#10;Hfs5+EdBnjvdfuZ/Fd3DIJIYLmAWGjoY5I5oXl02N5WnYFWVknmaF1Yq8Jxmvf4ILe1t4LW2hhtr&#10;W1hitra2t40ggt7e3iEUEEEEeFREUBURQAF+UCpaKKKKKKKKK8H+Mvwgj8c2x13Q/Lg8WWFr5Yjd&#10;xHb67aRAyR2M7MdsdwpJFvcHAJPlzEIUkg+Y/BvxV8c/C+caFdQTT6VZXDfavC+uQTWs1mLiVLq5&#10;WxmkUT2ruu5lVg8IaRpWgdmJPvemftQeEpbbfrHh/wARWF7vYeRph03VrXyxjY/2y6nsm3HnK+Rg&#10;f3j25rXv2pJCbmLwx4WRFDr9jv8AXbxnLRjDSG50jTwNrfeUbb1h/ESc7R8/eLfiL4w8bSyNrus3&#10;Etoz5j0m1Y2mjwKs7zQKmnw4RzH5hVZp98xUKHkbaK4avp34RfAn/hJLSPxN4zS8tNGl8qXSdHjJ&#10;trrV4t4dry9k/wBZDauo2xKm2WUHzVeNBGZvte3t7e0t4LW0ghtbW0hit7W2t444YLeCGMRQwQxR&#10;qFREUBVVQAAMAYqSiiuP+IXHgHxt6f8ACI+Iz7YOjTjPH41+YVhY3Wp31nptjC9xe6hdW9jZ26YD&#10;z3V3KsFtCpYgZd2VRk45r7b/AGgYT4d+FOh6Fpck8Omx6xoWhOjPua407TtJuZrS3unAAb57aGX3&#10;ZA2M18M0UUUV93/tCabD4h+Gtn4jtVth/ZN9puqpPcRn7WdL1dBp8lrauEYqXluLWSVCUQiLPLKg&#10;PzJ8Fb5dP+KPhG4MTyiS8vLHbGyqwbVNLuNNEpL4G1DMHYdSAQOTX6SUUUVm6zo+ma/pl5o+sWcO&#10;oabfQmG6tZxlJF4ZWV1IZHVsPG8ZDowV0Ksqmvgr4qfBfUvAKnWNNml1jwvJMY2uWjxfaQ7uBbRa&#10;qsQ2lHJCR3KBVZ/ldYy0Qk8Or0Xwn8VfHPgxY7bR9cmfTY5IHOkaiiajpzRwSNKbaGK5y9vHIXbz&#10;fskkTPnJbcqke3WH7U96ltCmp+DLS6vAG+0XNhrU2n2shMjFDBZXFtcugCFVIa4fJDEFQ21V1L9q&#10;a7eC4TR/B1vbXWQLS71PV5by3VRKCzXOn2sEDNuj3AKt0u1iGJcLtbyHHxG+NviHn7XqhS66nz4f&#10;DfhmG/8Apvjto2SD/amm8r/ltKOfur4f+A9I+HugxaPpha5uJmFxq2pyqEn1G/8AL2vMUy3lxKAE&#10;hgUkIv3i8jSO/cUUUUUUUUUVUv8ATtP1W0l0/VLOz1HT7gILizvraG7tZ/KlWaMS29wrRna6qy5H&#10;ykAjkDHyX49/Zs2LNqXw/upJfmZm8OapNEG+eWRyul6tKUG1AYo0huvmwGdrhmIU/Kd/p1/pV3LY&#10;anY3enX1vs8+zv7aa0uovMjEqebb3AV1yjBlyBkEEcHNUqK77wP8NfFXj+4Meh2QjsUaZLnW78XF&#10;vo1rNBCsxtpLuKOQvMd8YEUSO43qzBY9zj6+0D9nP4faZbFNZjv/ABLdyJbiS4vLy6023hliVhK1&#10;la6RJCyJIWBZZ5piu1Qrfe3P139nT4d6nbiPSoNS8OXUcVyIriy1C5voZZ5YgttJfW2sPOXjicbv&#10;LhlhZgWUyDKsniB0X4i/s/a4dXtEfXvCk5J1Ga0juv7HvbEXgtII9aTa4sLzMkZt5SXUO+yOSdPO&#10;ibvdX8L+FP2gdHXxX4UuLbw/41s1htdasrwkpI+zbDFq/wBlQuwAU/ZNQjjJeNTE6Fo/Lt/kbWNG&#10;1Pw/qN1pOs2M+najZSGK4tblQroR0dGUlZEcfNHKhKOuGUlSCZNd17VfEurXeua3dG+1S/aJrq5a&#10;KCHzPIgW1iAhtkSNQkaIiqigAAcVj19+fs3wwR/DkNFGUkuNe1Oa5YuXEs6pFbrIq4+UeWka455U&#10;nvipfi58ZrbwGBomhra6j4qlWOSaKbdLY6LayBZEkv0iZC00i4MMAYHaRLIQhjSX4h8ReLfEvi25&#10;W68RazfatLG0kkKXMuLS0M6Ik5sbGLbBAJBHHvEUa7ioJya5yv0m+C2iSaH8NPDME0hkmv7R9bcr&#10;c3U8KR6zI2oWkcCXBAi227xeZFEqp5vmMNzO0jepV538U/Ba+OvBmpaRGgbU7fGp6EzMyhNUs0Yx&#10;xffjTE8bS2xaUlEEnmFSyCvjb/hUF9/wqb/hP9t5/av2v+0P7N2y7P8AhFP+Pb7Z9k8jzPO3/wCl&#10;+b5vk/ZP3nWv0OIOecdcjjoQCM/WkorxT9oTTLa/+GGq3M6yGXRr7R9Ssyj7QLmS/j0lzIoB3J5F&#10;1N8o/iw3Ra/PKivT/hN48n8B+LbC8mu5otA1CeGy8RWyu/2eSyk3Qx6hLDHFMzPZNIbhBFH5jAPC&#10;rKJXz1n7R2qR3/xJms1heF9C0XStKndmDC5llEmtCZBwVAS8WMgk/MhOeRXglfSnw4+A13fxDxN8&#10;Qd/h/wAPWDS3c+kX6yWGoXtlYqZbmbUpZTG1jbAr87tiVow5XylKTHX8Q/Fm81eTTPh58D9MudNs&#10;nF1p63FnYwWt3eCUyxyHSkkz9kgKE3ct/N5c4cmRjAY3eT2P4X/BjRPAP2fV71hq/is23lzXzYaw&#10;02SYH7RHosLorglWETzyfOyg7REsrxn2qiiori3t7u3mtbqGG6tbmKSC5triJZ4J4ZUMc0E8Ug2u&#10;jKSGVlKsCQQRXl8/wO+FdzNPcS+EbdZbiaWd/s+q69aQo0sm9lhtLS6jhjQEkLHHGqqOFUAADtNA&#10;8J+GvC8XkeHtE07S18mKB5bS1iW7uYoMiP7ZesDNMw3HBldmyTnqa6GiiiiiiiiiiiiivJ/GfwX8&#10;DeM5HvLixk0fVncyTapoZhsprpyZZXN/buj28zSSSmSSZohO+1R5oQba8cH7KqnOfHrAjpjwrnP1&#10;J1If1rmfFXwb8F/DfSJ9V8X+LdV1ee5ieHQdF0W0stEvtQ1BNrOGmvW1AfZ0UgzzeUBGCpy7tHE/&#10;zrY2V1ql/aadp8D3F5f3cNnZWyEb5ri6lEVvCrMQOWIGSQOcmvvP4PfB228DW8Wva7HDdeL7qEjG&#10;Umt/D8MyFZLOydMq1wykpcXCkjG6KI+WXeb3iiiiivnL9p3/AJEHSP8Asb7D/wBM1/Xm37LulzS+&#10;I/E+tLNGtvYaHb6VLD+886WTWL9byCRABt2qLGQNuYHLKVB5xlftO/8AI/aT7+ELD/0834r5yooo&#10;rs/h1G8nj/wSsas7DxZ4ekIVSxEcWqxSysQOyqCzHsATX2P+0jpc9/8ADtbyJYduia7pt/cs+BL9&#10;lnSXSdkLEEkma6hLLkDCk8lRXkH7L9vG3izxDdHf5kPh37OmCNvl3OpQyyZHrmJcc+tfbtFFFFYX&#10;iPwzofi3SptF8QWEV/YzPHKI3LxywXEXMVza3ERWSORckbkYEqWU5RiD+f3xV+FWpfDnUkkjeXUP&#10;DWoSsulaqyqJY5QpkbTNTWMBUuEUEo4ASdBvTDCWKGX4Y6F8O/GF/D4d8V3GraDq82YtJ1DTdQto&#10;bDWZpJWdLO9TUYLjybv5gkBjZIplCx7Fnwbj2GT9laMyExeOXSIsfLSTw0ssgXOArSLfoGPuFH0F&#10;d34X/Z18D6FLa3urPfeJ723VHeLUPKg0ZrqOdZo7gaVbDcyjaEMFxPNE4LBkYH5feLe2t7OCG0tI&#10;Iba1too7e2traJYbe3t4UEcUEEMYCqiKAFVQAAAAAKloooooooooooorznxn8KvBXjoPNq2mfZtU&#10;YA/25pLJZaq2PLQefLtaK4+SJYl+0xybEJEewndXzXr37MXiS1ld/Duu6Tq1qITIItRS40nUDL5z&#10;KLWJY1uIXATY3mtNFklhsXALd/4A/Zy0zRZ11LxvPZ6/eRSRva6VZic6JC0MpcT3T3CxSXe4CP8A&#10;dPEkY+dZFmDDb9N9fcn6jof59RwaKKzdZ0XSvEGnXOkazY22padexNFPa3K5U7l4kjZcPHIud0cs&#10;bB0YBlZSAa+QNd8K+NPgBqMninwbenWfC19m01KDULdpYbffKw0+LXbe1dN+0sot76Hy/wB5viIj&#10;WUJP1l5pXw9/aB02fU9Fki8P/EWGxtp7yKZpPPX7L/oog1GJAiXdscpGt7Cvmxr5AcKB9mPyr4t8&#10;Ha/4J1abSNespLeRJZUtrtFkfT9Shj2/6Xpl26qJYyGUngMpOyRUcMg5avsLxZ8TRo/wQ8D2Ohm6&#10;i1HxP4eTw+t0yQL9ktPD9vHo3iGROX+aRwYYCAGCOZAY5EUV8e0V658DtITV/id4cWaza9tdPkvd&#10;WuNol2WzafYSS6feSvEy4CXn2bbk4LlVIIOD+jlFB5GDyDnIPIOfaiisvXdLj1zRNY0SaWS3i1jS&#10;tQ0uSaNQ8kMeo2jWckyISAxUMSBkZOMnFfk3RWvoWtah4c1jTtc0qYwX+mXMd3buGkVW2HEkE3ll&#10;S0UqFopU3AMjMh4Jr6Q+PHjNPFfgj4bX9hmLTvELatqtzb5lYW+qaRFBp0tqZJETzDbyXF1F5mwB&#10;sbl+Vhn5Yr2L4afB3X/H09vfXCTaR4V3ymbWZIl828EDmNrbSIHIMrs4MZmI8qMh8l3QRN7F4g+I&#10;Hhj4YWrfD/4U6VDqPiaSK20y41u3ht76U6pJKRGbmWCNm1K/VpXCQ48mF3EYUhGtl1fhv8FZr+T/&#10;AITH4q/aNb1u++yzWmkavdXF3JBHAsYtrjXmlcmaXYiRpaSFo44vklVmOyH6h68nr/nHHI6HHFNo&#10;orzvXPhL8OvEWoSarq/hWymvZt5uJ7a51HSvtUkk73M11dx6RPbrLM7uxeeQF2yMs2Fxo+HPh34I&#10;8Iskug+G9Os7qKWaaLUJEe/1SF7i2+y3CwapftLcRo0YKmNJVTlzjLtu7OiiiiiiiiiiiiiuL8Yf&#10;Dzwl46tzH4g0uKa6SExWuq2/+iatZqEkEQgvYxuZI2meRYJfMhLnc0bGvAbn9leze5maz8bXVrZl&#10;ibeG58PxX1zGhOAk9zFeW6OwGcssSA/3RWddfs4eH/DltPrfirx9JHoGnI0+pG30WPT7gxY2Rx29&#10;1Lc3QEjOVVEFvIztiNULMK+XdXbSG1K8/sGLUotHEpXT11ee1udTaBQFWW8ks44og74LFEUhAdm+&#10;Tbvb64+DvwMgtreHxR4706Oe8njWTSvDl9EHhsYXAK3msWsoIedx9y2kUrEDmRTKdsP1bRRRRXH/&#10;ABC58A+NvT/hEfEY9sDRpzjj8a+BPg7pcWr/ABM8H2k8kkccOpNqgaEAv52h2kmtW8bB/wCF5IFR&#10;/wDZJxzX1B+043/Fv9KT+94x01ic/wBzRNQGMfQj8q+EqKKKK/S+/wDC9xdfCWTwk9kt5qEfgSHS&#10;rezuRFEzaxYaKkenh/NZUSRbmKNwzNhXAJPevir4GWtvefFTwnDcxrLGkurXSo2CBPY6BdXtrIM9&#10;0ljR1PYjIr9HqKKKKiuLeC7gntLuCG5tbmF7e5trhI5oLiCaPy5YZopMq6OpKsrAggkEEGvgz4xf&#10;Bm48Fzy6/wCHIZ7vwnPITNHl57jw9NI4229y7Fne2YkLBOxLLxHKS5SSbyvwkfCMmopZeM49Sh0i&#10;7lgV9Y0aZU1HSWUOgka3mjnjmtmLhrhFh84bFaJuGim+mrj9mHRL9or3w944uY9KureGezNzptpr&#10;TTQzxiSO5j1GyuLSOSN1IZCsIBUggkGt3w/+zJ4W0+QTeIdZ1HxE6SsyW1vGuiWMsJi2+VcpDJNO&#10;xDZYNFcx9gRjO76B0XQtH8OWEWmaHp1npdhFtC29pCsSu6xLD59w6ndLKyqoeWRmdzyzFq1KKKKK&#10;KKKKKKKK57xJ4S8N+L7RbLxJo1pq0MX/AB7tcK0d1aF5o5pfsd/bMlxBvMUYlMMib1UK5K5B+YPE&#10;X7L1x5jS+EvEsLxPNEq2XiOKSJoIPKxPM2q6ZG4kbzACqCzQbDy5KjfH4L/ZnvftlvfeONQslsoZ&#10;YJjoWlSXE09+i7zNa32o4iFumRHuNv5jOhcLJC4V6+tdJ0rTdD0610nSbODT9NsovKtrS2TZHEuS&#10;7Me7MzFmkdiWZiXYliSb9FRXFvb3dvNa3UEN1a3EUtvc288cc0FzBLGUlhnglDKyupKurAggkYIN&#10;fKvj/wCDGs+HtXk8e/CqZrC5shJqUug2e9bqG4VwtwPD8KoySwyRs7S2EoC4DxRCRZEt1TSPG/gf&#10;45aZb+GPiDDa6D4ohvQui3dhK9qlxLeMF/4kt3eeasUkm1IZbO4dxKfKaPzHAWHwX4ifCnxH8Op4&#10;Xv8AydR0a8mmhsNasVk8h3R28u2v4X5t7howsnllmRhuEUkvlyFfMa+tfhF40svBPwa8X6xLLbPf&#10;WniW7XTrF3jaS51PUNGs4NLja3aWJ3jMkbySiNt/lRTOgJjIr5X1C/u9Vvr3U76Y3F9qV5c397Ps&#10;jjM93eTG4uJfLiCqu52JwqgDOAMVSrS0jTbjWdV0vR7Qxi71bULLTbYzv5cIuL65W1gMsnOE3MNx&#10;xwK/WNEigRIoY0hiiRY4ooo0iihiRdqRxxRAKqqBhQowAKfRS5fdnJ3Z67juz0+91z79e9JRRXmH&#10;xnuhZ/DDxfKzSKHsLe2Bj4Ym+1GGxUdR8pMgDf7OeD0r81qKK6XRND8S+N9Wj03R7W81rVTaR4DT&#10;r+5sdNtktYfPu7x1jhhijSOGLfIqj5Ik5KLX1do/grwB8DNOtvEvjq6h17xFdtCNNhisY7o291ai&#10;O6uR4dsbogNJDJtJ1CZoto8oAQNIVk+fPiB8U/EXxDu401OT+z9Ct7h5LTRLB2a3jVnIW4u5JCDc&#10;3KoQokcKo+YxxxB3B9T8LfF34W/D/SY4/Cfg3X7rWpkddRv9Zk0mG9mEsQke3/tq3aZzCsscSrEl&#10;rEmB5uwSAh4tS/ai8Ty3AfSPDegWNrtTMGpSalqtwZQcu/2q1lsl2kYAXycjn5j24a4+P3xUmmkl&#10;j8RQ2qO7Otvb6LobQwgnISNrq2kkIHQb5GPqTXR6P+0r48sVtotUtdD1yOKcvdXE9pNZajdQM+Xh&#10;SfT5Et42C5Eb/ZGx1YP0PtnhP9o3wdrs0Vnr1pceFLyZ9kctzKuoaOzPMkUMcmpxLG8ZbczM09us&#10;KKpLSjjPv9vcQXVvDd2s0NzbXUMVzbXMEiSwXFvcRiW3ngmiJDxurKyOpIIOQalooooooooooooo&#10;ooornPFfivRvBei3Ova7ciCzt/kiiQK91f3jKWt7CxhJBeWTDYGdoUF3KRq7L+a/ibxJr/xA8SSa&#10;nqHn3+p6lPFaafp9pHLKsEckxSy0nSrRAzbQz7URQWdyWbdI7MftL4N/CCHwLaprmvJDceLryEja&#10;Cs0OgWky/NY2rqSr3DDi5nXIwfKiJTe83vNFFFFFfN37T00K+B9FgM0Ynm8VWs8cBkTzpYoNJvFn&#10;lSIncyI0kQdgMKXUHlhXc/BbwU3grwRZRXkZj1nWWGtassilZbWS6iUWenMssUUsZggEayxSBtk5&#10;mKsVIryP9qXSZXtfCOuR2yfZ7efU9JvbzzIw4lu44r3TLYxM28jEN2wZEIByGILID8d1as7O61G7&#10;tLCygkub2+uYLOztol3S3F1cyiG3gjXuzuyqB3Jr0T4w+HrHwv8AELXdL0uxbT9KH9n3en2/70xe&#10;VdabFNcNbPLljGLgzIvJxtK5yprzGvbf2fNLn1D4m6VcRLC0WjWOrapdibGfIaxbSojCrKwLie6i&#10;IzjABYHKivvXxBodj4k0TVNB1OMSWWq2U1nNiOGSSLzo/wB1dW/2lXRZYX2ywyMh2OqOBkV8m/s/&#10;WGo+F/iR4y8JanbxR3lpo9z9ol8qZXeXTNUt4beSyedUY21xHcGZWMY3p5bjCnB+yKKKKKKxfEfh&#10;/TfFOiajoGrxtLYalbtDKI3CzRMriWCeBmUhZYpFWSMlWAYAlWHB/N74g/D/AFn4ea2+l6mhnsrj&#10;zJtH1aONkttTs1YDeoJISaPcqzwFiUYggvG8cj/V/wACPisfE9j/AMIt4l1JZfE1gjHS7i53Lc67&#10;pkUO5xJOxImurcKxlJKvJFiQiRknkH0ZRRRRRRRRRRRRRRRRRXDeL/iT4O8EKU1/WIob77PLPBpV&#10;oj3mqXAWNpI0W3gU+V5pXZFJcNFGX6uACw+ctf8A2o79pHj8L+GbOCKO5fy7zX7ia7kubMA+Xv07&#10;TmgEMh+ViBdSgcjJPzDze/8A2gvihd3Utxb61Z6XE5ytjYaNpclrCP7sT6nFczEf78zfWtix/aV+&#10;IlpbRwXEHhzVJULFr6/026jupdw4WRdNubeHjtshU+9d9p37T2nXiR2PinwW7WNxaNb6rNp97b6h&#10;HciSDy7hI9G1KKJDFK2QYpLs4U4Jcjnwbxhrng1ddttZ+GMHinwzIrSTzfa7qG2+yTtGkSf2N9hl&#10;lmhBHmtJvumzv2oI0Xa3u3hf4w+EfiBpkXhD4u6fYKR9h+z6zIZ4LC/vY5RAs9w9ntfTpyGDSXEU&#10;iQlDMGMEeI288+JfwK13wWJdV0Q3XiHw4q3M9xMlso1LRYYXaTbqNvCzeZGkOGe7jVVyrmSOFdu/&#10;w2S5nnS2immlljs4Gt7VJZGZLa3a4ku2ggVidqGWWWQquAWZjjJJNeivoX9mm/tbP4hXdvcSbJdU&#10;8M6lYWKYb99dR3trqjRjaDyIbaZ8nAwpHoK+86KKKKOmT0xk/wBa/IeiitCJ9T1IWGkQG+vttxIm&#10;maZEZ7rF3qDokiWFkmf3kzJGCI1yxC9SBX1R4P8Agr4e8G2K+L/i5qGn232OeK5tdDkvLaTTMwWk&#10;l01pqgKMb64LKTHY2hZX8vaftCymNeG+JHxy1DxLbyeHfCUMvh3wg1hHp8lv5Frb6jf2+FL20htW&#10;kS2t1C+SsFvJ88e8SOySeUknw08e/CrwJaLqc/hrxLqHjKOCZE1GT+zbq0iea1jR47EvPCLZWcOn&#10;mi2knVGYeY6uYh1Gq/tS6xNDGuieEtMsJ1lzLLqmo3WrwvDtOEjgtI7JkbdzuMjDtt71wuqftDfE&#10;2/uBNa6jpmioqKv2XTNIs5YGYD5pC2si7k3HviQD0FT6V+0Z8SNPEwu59G10ymMo+q6SkJttudwh&#10;GhvZg7s4bzA/QbdvOfXvDX7TuiXbQW/inQ73R5G+xQvqGlyrqdk0jApfXk9rIsU8ESMA6RxfaZNp&#10;K/MVBf6M0TX9F8SWEeqaDqdpq1jIUH2izmWQRSNAlx9nuYuHhmVHQvDKqyJkblXpWtRRRRRRRRRR&#10;RRRRRRUVzcQWkE13dzw2trbwyXFzdXMqQ29vbwIZZpp55SFREUFmdiAACTxX51/Fr4o3/wAQtYkt&#10;reVoPCul3Mq6NYp5ka3bJmEazfq4UtNIufLVlxCjGNRuaV5PXPgD8J8+R488T6epXEM/hSyulbcT&#10;u3DXprVlx/cNiXJzkzhMCCQ/XtFFFFFcN8Tb22sPh541nvJlgifw1q9ksjK5ButSs202xh/dgnMk&#10;0scYJGAWySACR4d+zP4KuLOz1DxzeDyxq0EmkaKqyKwksIbzdqN1LGhON1zbpHGGww8tzja6E+jf&#10;HvRV1f4Z604tprq50aaw1mzWAvmF7e5Fte3Log+ZI7Oa5ZgeABv/AIc1+ddFep+OPCP/AAj/AIP+&#10;F2ryrBFd6/oGqvcxW8MIEka6s2sabfXF1EcyzSWuowxOHGY1iVNxACr5ZWvoGlNruu6NoiTC2bWd&#10;V07SluHQyLA2o3aWizNGCCwQvuwDyBX6xD0yT37A5/r618QReG5/hb8e9Af+zZm0HWdeng8PSxr9&#10;ntWtvEcDaS1tby5ly2nSXgSSNiHZURyEWZDX29RRRRRUU8EFzBLa3UUNzbXMMlvcW9xGssE8EqlJ&#10;YZonBVlZSVZWBDAkEdRXwV8ZPg7c+C7mfxDoMM1z4Ru5gZEUNJL4duJ5dqWl0Rkm1ZiFt525BKxS&#10;nzDG8218Bfisnh25Hg7xFdz/ANi6jcRpol1IyvbaLqFxK3mW8u4bkt7p3Db9+yKUb2QLLLKn3BRR&#10;RRRRRRRRRRRRRRRXO+JfF3hrwhaLfeI9YtNLgf8A1CSs8t1ckSJG/wBisYA802wupcRRttBDMQuS&#10;PnHxJ+1BZRGWDwn4dmuz5JEWo65MtpClyJihP9l2Rd5YSgVlY3ML5YgqNuW8q1T9on4mahJE9pfa&#10;XoYjjKSRaXpNtNHcMXLCWY619sYMB8o2Mox1BPNP0r9ov4laf5wu7rR9c80KE/tXSooTbkdWhOiN&#10;Z5z38zdXc6T+1LqMcKprvhOyu5zOTJc6TqM+nRLbEKFVLG8jumaRfnJY3KhuBhcZPn/xO8V/Cjxb&#10;9o1bw14f8SaT4mu7iW4urqVdOs9MvJJZIg897YxXN0DIUSRt1uIC0jtJKZTXV/Dv4/XNnCfDnxFS&#10;TxDol+VspNYuQl1eWWn3Fu1pdw6paGNjqED/ACmQuTNtMuftG5Ixb8dfAzT9R04+MPhTcw6nostk&#10;t0NCt7ie/mlEDeTcPod1I0jzOMEyWk7eYHV0RmdkgX5on+32BvNJuheWZjvFGoaZOJrcpqGn+bbK&#10;LyzkCkTQebNGN67k3uvGWBo0V13gAqvjvwWzMqKvi3w4Wd2VEVRrMJLM74AA6kmv1Koooooor59/&#10;aR1s6d4Bj0uKW2EviDWbK0nhkKm5ewsQ2qSz2qFtwCTxWqyOFIUOFJ+da+CaK9o+GHwa1zx9Ja6p&#10;eB9K8Ii6dLnUiyLeagluwFxbaNA4bcxb939okTykIf8A1jxNCftCzT4ffCbQ7fTje6T4dslhnnDX&#10;1zAmp6xJbL5l1dMpxPeT4deI0YqGSJEVNiDwjxR4l/Zt1TULnWtRttV8S6nqT3Vxdz20vjKOQSRR&#10;b4odmo3FrGiuAIbeOIeXGAqkRRqCOPj8Rfs0yMFbwJ4rgUh/3kt5qDINqFgP3Wsu2SeBhSMkZIGS&#10;NG40D9mfWb6EWPi3W9C+1+RDHYw/2nFYW80vy/vr7X7C42AE/vHe68sddwUZrKuf2e59QspL3wL4&#10;58NeMkt/tQu44pIbQrNFCsttaWs9lNexNLLlhieSBV+QliGJTxfxJ4R8TeELpbTxJo15pUspYQPO&#10;ivZ3flxxyy/Yr+AvBPsEsfmeTI2wkK21uK5qivRPAHxK8SfD2/jl024e60iS4Eup6BPMRp9+rKsc&#10;zpkN5E5VU2XEYyCqhxJGDG36I+E/Fej+NdEtdf0G4M1ncExSxSAJdWN5GoeewvolY7Jo9ykgHDAq&#10;6syMjN0dFFFFFFFFFFFFFFFfnn8bviJL408TT6dY3Qfw14fuJ7TTkhkgkt7+8jbybzWfNty6yiUr&#10;ttnDlfJAZQjSSA+xfs+/C1bK3tfiFrSTLf3UU/8AwjthJG8K2ljOhgbV59+GZ7hC6wAAIIT5gLmR&#10;PK+qqKK8F+Jfx30jwVd3OhaRY/274hhQpPumEGk6ZPJC5iW7lj3STSRv5TSW0ezKsVM8bgrXh/8A&#10;w0949xj+x/B4OQd32DW92PTnUMY/DPvXdeF/2n7KZoLbxhoD2ZKMk2q6HKbm2M73YEbPpF0RJFCk&#10;JJkdbmZyy/LGd+E+mdE13RfEmnx6noWp2eq2EwjH2izmWURSvAlx9nuox88MypIpeGVVkTIDop4H&#10;PXvge21nxhZ+K9euU1KLQ7VIvC2jNbNHZaPdyMJb7WLlnkcXF2zLH5LBY0iCK21pVSVe4rzH4x6F&#10;Fr/w48TwOIRNp1g+u2k8sCzvby6L/wATCU25bBjeWFJbfepGBI3UMVP5q1658D/DreIviPoQaFpL&#10;TQ3k8RXrJNFE0KaVh7CXbIQZF+2tao6ICxViSAoZl9D/AGgo9O8T6b4M+JmgyT3el6tbXGgz3MrR&#10;QRwvbTy3Wn2/2GUCbzt/9oJO4LxgxIAVyrS/MFfav7MHhxLfRNe8UzRr9o1O/j0iyMtiqSx2Omxi&#10;4uZbXUGO4x3E0wSREAUNbAkuwAj+o64zxJ4Og1nVNE8T2M0el+KvDsp/s3VmtUukn0+YPFqGi6lA&#10;+3zLeeKWZVZGWSF3MsLKS6v2deG+M/j94K8Ll7XS5v8AhLNUXGYdIniGlwkpFMv2jW8PEwdJDt+y&#10;rOVZGjlEbYrxC6/ag8ZNdTvY6D4Xt7Muxt7e8i1W+uI4z91J7uC6t1kI/vLCgP8AdrZ8OftQ6gl0&#10;U8W+HrKezkePZc+HWntbm0jCyGbdZalNMtxuby9o8+HaAxO8kAfXGj6tpuvaZZ6zo95Df6dqEInt&#10;LuDJSWMnDBlYBldWDJJG6h0cMrgOpA0KK47x54J03x74cufD+oSPbM7rc6ffxIs02najCpW3u1if&#10;AkUhmjkQsC0bMoZGKuPzfni1/wAA+KZIhJLpfiDw3qXyTIjALPA2Y54kuEAkgmQhl3oVlicZUoxB&#10;/SHwJ4wsvHXhjTvENmqxNco8OoWQljmk0/Urc7Lq0kMTEgZxLFvCs0TpIVXeAOwooooooooooooo&#10;oor5M+LXx9Nu2o+FvA7ut3FKbO/8TqyFIfL3JeW2ixlTly2E+2FgFw5hBLRzr8hXNzcXlxcXd3cT&#10;XV3dTS3N1dXMsk9xc3E8hkmnnmkJZ3diWd2JJJJJJNV6K9p8N/AT4jeI4kuH0238P20qFoZPEM0l&#10;lcSlJzA0R06COa6jbILL58KBlwykqyk9afhj8GPD8Msnij4sLqhkuFgtl8MCxM0BjRmmW8srEatL&#10;z8uHIiVSGUlmIxPcXn7MWkW1vbx6V4g8USxRqZL2CXXre4uGeRsrOlzc6dCGQYz5UKLjGNxzUdjr&#10;n7Mt3cJBP4O8SaZE+7deX11rL28WBkbl03Vbibnp8sRr3jwV8QPg3ptodA8L+KLTT7G1Et2lvrd9&#10;rtpbxK8iRvFZXni0qigsQ/2aKTu7hP8AWNXJfE74A6Z4gW513wUlro+spboW0SCK3tdF1V4FCD7M&#10;sWxLSd0BG4DypHClxGzyzH4t1XSdS0HULrStYsbnTtSs3WO5tLqMxSxFlEsZIPVXUq8bqSrKQykq&#10;QTm16J8J9VfRviP4OvI4o5TJrVvpbLKzIqxa4raLLMCp6xpcNIueCwAPFfppRRRRXHfEHWf+Ee8D&#10;+KdXF4+nzW2h362N4glaSHU7qA2ekGIwqxDNcyRKjEbQSGYhQSPy4ort/A/w/wDEXj/UXsNCt41i&#10;gjMl9qd60sOmWC7T5a3FxGjnfIRiOJFZjy2AiO6fdPhHwL4F+EOmfbJ76wtb+5hisdR8T65eW9g1&#10;5ISZza232pxHbxO67hBG25gqeY0rRhq4Xxv41/Z/8UXCzeJtRn1+60hJrS0t7Q+MIrdQ0pa4ayWx&#10;MNmzOwXdOGy6rGN7IiAeUHxJ+zVkj/hAPFx5xuF7d4PuM63n9Kv3Vv8Asw61bxGK/wBe8JSwysjJ&#10;aJ4guLi7QRgiSU3sOpxBCScbCjZByNuCY7j4FeFdelnHw++Juh6pcSW8FzYaJqFxZXF6ICI/tDX1&#10;5pUhlXbuLf8AIOBU7Y3AIL15J4r+GPjbwYbmTWdDuTp9s7Z1qxVr3R2h+1C0guXvYR+5WZynlJci&#10;KQ7lBQMcVwFFb/hzxNrvhLUk1fw7qU+m3yRvC0kYjkjnhl+/b3NtOrxSoSAwWRGAYK4wyqR+gXwq&#10;+Kmm/EbTGjdYdP8AE2nQq+raUrnY8W5Yv7U0zzCWa3Z2AZSxaF2CSFgY5JfV6KKKKKKKKKKKKKKK&#10;+R/2kviBtW38AaZOCZViv/E5Co2EDpcaRpok35Vsr9pmRogcfZyrkNIteb/A74Y/8JtrDa5qgA8O&#10;eHry1knt5bYzLreoL/pEelq0yGEwoAr3qsS2x0QJ+98yP9AAPp09xjB446dKKK8y+JPxU0P4b2sC&#10;3Ub6nrN+rPYaLbTJFI8CEq17e3DBhBAWBjVyjMzAhEYJIY/mmf8Aaf8AGjXE72uh+FYbZ5JDbQXN&#10;vq9zPDEWJiWW5hvIVkdRgM4iQE8hFHFbOgftRamk2zxT4bsLm2kmhH2jQJZ7Ge1t+RcN9j1B51uH&#10;6FF+0Qjggtg5X6W8IfELwn44gWXw/q8E9ysPm3GlXB+zaxaAJG04nsZDuKIZUjM8ReHf8qSNTvGf&#10;g6LxtbabpOpahPb6BFqEd/rGm2nnwz66tqpaz06e+hlQR2wkIkmj8pndljZJIXjDN1lvbW9nbwWt&#10;pBDbWtrDHb21tbxLDBBbwR+VDBBFGAqIiqFRFAAA4AAqO/sbXVLC90y/hFzY6jZ3NheW++SMXFpe&#10;Qtb3MJkgZXUNGxG5HVgeVINflLrOlz6Hq+q6LdSQy3OkalfaXcy27SNBJPYXTWkzwGVUYoWQlSyB&#10;sYyB0pNF0ufXNY0rRLV4YrrV9SsdMt5bgyLbxz390trE87Qq7BAzgsVQkDOAa+1fjJpttrvw98R6&#10;Lo1sbYfDDWtCMWnWi/a5JtMi8PW77zCCJIIILbUJGMjhxi2c55bZ8L19Cfs4eHZdV8dS64VlFr4Z&#10;0+4uPNQp5X2/VIn0yztpww3bXie5kXaBgxDJA4P3pXH+NvAmgeP9KTSdejuFSC5ju7S9sJY7fULK&#10;ZfkkNvPKkqbZEykiSRupyG2h1Rl6bT4Lm30+wt729/tG9gs7SC91D7PHafb72KBY7q8+ywkrEJJA&#10;ziNMhc4ycVwnjT4reC/Ah8jWNQe61HeFOi6QIL7VYkKRyb7m3aREgGyVJE+0yx+YhJiD7Tj5s1T9&#10;qPxLLPG2i+GtCsLURKJYdVm1DWJ5LgSMWkS5tHsQsZXYoQxFgQW3ndtWKx/ah8Wx3kcmq+HvDl5Y&#10;gSefaaf/AGppt05MR8oxXt1cXaph9jMGgbcAVG0kMPq3wV468P8Aj7S31Xw/LOY4Lhra8sr2Fba/&#10;sZ1UOiXMMbSJh0IZHjkdDyobcjqvYUVQ1bSNN13TLzSNXtIb7Tr+B7e7tZg5SSNuRhkIZXU4aORS&#10;HVwHVgyg1+b3xQ+H158PPEs+m7bybRLotcaDqlzFGBfWoVGmgeWH5GmtncRTjCk/LL5aJKgP2B8C&#10;fiC/jHwudP1a+a68SaA32a8e5leW91DTXOdP1SR2jUMeTbynfI5aISzNumXPuFFFFFFFFFFFFFFF&#10;FeH/ABY+M9n8P9mkaRFa6t4qkWOaS1uTK2n6VaviSN9T+zujtJKvMUCOrbT5jlVMYl+Dta13WPEe&#10;oTarrmo3Op385YvcXchfarSGTyYIxhIolLNsiiVUUHCKBxWRRXpnhL4ReO/GXlTadpD2Omyosi6x&#10;rBfTtOMUsLywywF1aadH27Q9tFIAWXcVU7q9MX4LeBvDRkb4g/E/S7S6s7QS6noOjNaLqcElwga0&#10;Nq1y0tzKpV45No00MyHI2j5qkij/AGY9DsZC8/iDxjPJcAqsq69a38EXl4IjMKaXbGPPJ3lnyeOO&#10;lOPxH+zSzoreAvFsQZlVpZLy9KICcF3EWtM2B1O1SfQV7F4D8a/AnQpYrfwtrM3h+TUlJl0/VL/x&#10;ZFpkU8yI8r3n9sSPp0UyiJENx5mSBsWQhsN0fjf4X+Dfirp8Wr6feWFpqU7q9t4s0VLfUor6G3k+&#10;xzw3gtZEjvFURmJW84PG6KA4UPG/wr4t8F+IvBOovpviDTpbUmWeO0v1SRtN1RLcIzz6ZesoWVQs&#10;kbMow6bwsio+VHKUV+smh6rHrui6PrcMT28WsaVp+qRQOyu8CahaLdrC8ke0FlDhSQOorUooooor&#10;4a/aZ8QrqHi7S9Ahmikh8PaV5lwixyrNBqetOtzPDLI4CsPs0dnImzIG4gtuyq/NlfWfwu+BBtTB&#10;4u+IyWlnp1na/wBqQ+H79liEXkF5nuPFa3apHDDDGgme2ZmDA7bny1SSGTL+I/7Qt9qHm6J4AMuj&#10;aXE09tJrgRY7/UbUw/Z0XTreRM2UfLOkg/f8RsDAyurfNFxcT3lxPdXc811dXMsk9xc3Esk9xPNK&#10;2+SaeaUlmdiSWZmJJJJJNV6KKs2t1c2NxBe2VxPaXdrNHcWt1bSyW9zbXELCSGeCeIhkdWAZWUgg&#10;jINes6H8bPF9jbx6T4jNn448ON5aXmjeJ7eG/e5hF+L9j/aUyNM8oYfuXujOsfylY/kQLx/ieLwb&#10;NHDqvhO7v7M3dzKl74U1W3kkudE/0aOffp+txlo7yz815oImm8q4ARTJG+7eONor2X4F+Lp/C/j3&#10;TLQmd9M8TzQaDfWsO+Tdc3kwi0i7WESRoXiuGRDI4cpC84RSzAV+idFFFFFFFFFFFFFFeSfGrxm3&#10;g3wNfPaTPFrGtt/YmlPExWW2kuo2N7qCvHLFIhhgWQxTR5KTmHIKkmvjv4PfD7/hPvFcdtexO3h/&#10;SIl1HXJAbmJZot4S00tLqBSEkuXz8rSRsYUnaNg6AV+j6qiKsaKsaIqoiKAFRAAqqqjgADoBjsAM&#10;UUVkeINV/sHw/rut+R9p/sfR9T1b7MZfJNx9gsnuxB5u1tm/Zt3bWxn7pr8pri4uLyee7up5bm6u&#10;ppbi5uJ5GlmnuJ5DLNPNI+SzsxZmYkkkkk5NXdF/sc6tYLr4vv7Fe5jj1JtMmhhvorZzse4tnuIp&#10;kLRk+Z5Zj+cAoGQtvX6P8d/s23+k2t1qngy/udcgt081tEvYk/towxxqJjZXNsqx3MhPmOIvJiba&#10;NiebIVDeB+FfFuveCdXg1fQrx7a5hkX7TbOZDZX8Ksd9lqNqrKJI2yRjIZD88bI6q4/RjwD8QND+&#10;IWjLqmlP5F3AIotX0eaXfeaTdyKcRyOFUSxOFY29wqgSKDkJIkkUfcUoPQgnIwQc4IIxgcc+vSvy&#10;e8QaUdC17WtFadbltH1fUtKNwFKrO2n3j2hmVG5AYpkA19S/DjTrj4bfB3xd8Qpxc2+r69p6PpWy&#10;GORrK3aX+yvDl29veRoB5l3c/aZDvkR4PJZQSSph+FllB8Svg94j8AXDwf2loF69xojyQLGLCW+3&#10;6lpE7XRjlI8y6W9huHjXzBA7IMBhXyhc21zZ3FxZ3lvNa3dpPLbXVtcRvDcW9zBIYp4JoZAGV0YF&#10;WVgCCCCMiv0u+FGlw6P8N/BtrbyPIkuh2mqs0gUP52uA61cRjZ/Cj3DIhHO0DPNehU2WRIY5Jp5I&#10;4oIYnllllZY4oo0Xe7ySOQFCgZZjjGCcgCvg34t/G3UfFl1Ponhe7u9N8KQ/aLaWeB57O78RiWNr&#10;aeS8C7XSzdGZY7Rsb1JecFiscPE/Dr4V+IviNPO9gYdO0eykhjvtavUmMCs8iCW1sI4lJuLlYmMv&#10;lbkQAASSRmSPd0vxg+Gvhv4b2nhu007UNV1PWtUS4l1Ca7ubBLSGKxhiiklh0yC381FuZpGMO66c&#10;IsTIfNJ3r4ZX2n+y7rV5daL4o0GZkez0i906/smZ5jMjazFOl1bAM5VYVNqJEWOMYkkkZiSy4+pa&#10;KK+Z/wBoz4frq2jJ41023kk1XQ4kg1VYRIxuNC3sxnaBFOWtZH3s4AxE0jSMVjQL5t+zV4uuNN8T&#10;3Xg+Z5ZNP8RQT3VnGPOkW11jTLVrqSaNDII41mtY5VnYRF3McAyFSvuGiiiiiiiiiiiiiivGPjp4&#10;zufB/gmRdNufsus67dDSLKWG4SG9tLdomn1G/tkP7w7I1EPmR7TE80bhlYID+d1FT28STzwQy3EN&#10;nHLNFE93cCdre1jdwr3E6WqSylEBLMIoncgEKrNgH2O08feGPAENza/DvR11TXWbY3j/AMTW0D3c&#10;Z+xzWNxJ4a0UL/ocTmTzojNK7MrGO5ikATZ5/wCIvGnivxY7N4h1/UtTjaWGcWktwY9Nimhg+zxz&#10;W+l24S2iYIWBaKJSdzEklmJ5Wiiiu/8ABnxK8XeBJ1fRNTdrAF/N0a+aW60ecy8yM1lvXy3JAPmQ&#10;lJDjG4qWB+rILr4e/tD6Ld2stp/Yni/T7NDHI6xSavpihwyXNpcR7BfWAlkaOWN9uC+SkEkkMh+Q&#10;/GHgfxF4F1H+zvENibcymc2N7E3nafqUMEnltPY3Kj5hyjGNwsiBl8xELAVyFfqv4T11PE3hnQfE&#10;CNbFtW0qyvJ0tJhNbwXkkA+3WaOCTmCYPCwJ3AoVbDDFdDRRRXzf+0x4gOn+ENM0CGaSOfxDqoee&#10;MRRvHPpejoLm4jkkcFo2F1JZOu3BbaQTtyD8L17n8KPgtf8Aj/OsatNPo/heKXyo7iONft2sSo+2&#10;eHTPOBRY48FZLllZQ/7tEkYS+V6146+NOgeBNPg8F/DC30y4NjY/Z01O0lW60fRzKfMVbPG9b25O&#10;55pZXkKiVgZDPIZkX5M13xDrfibUJNU1/U7zVb6QOPPu5d4hhed7n7NaQjEcMKvI7JBCqxpkhVUc&#10;Vi0UUV6d4U+L/j7whJELHXJ9QsYY4YV0nXHm1OwWG3t2gtYbYSuJbdIwwKrazRA7UDblULVHxNqn&#10;g/xLbf2tpmkp4P8AEMKD+0NGtA8/hrWcmNWu9GKjfY3G95WNm6mDyUGyYTDZN5/RW14f13UfDOta&#10;br+lSCK+0u6juYN5k8uUL8sttcCJkZopULRSqrjcjMuRmv1P0rUbbWtL07V7TzDZ6tp9nqVqXXY/&#10;2e+t1uofMTnB2sNwzxyM8VfooooooooooooorF8R67a+GtB1fXr0x/Z9J0+6vDHJPFbC5kjjLQWk&#10;Us52+bPJshiX+KRlVQWbFfmTp1hrfj7xXFaQst3rviXVJppp5VEcRuLuRru+vbhbZCEijG+aQRx/&#10;KoO1eAK/Tjw7oGneGNE03QNKR47DTLVLWDzPKM0hGWluLholRWlmkLSysqAF2JCjNbFFFfmf8Wtb&#10;v9c+IniuW/fd/Z+sX2h2cKPM0NvY6Nctp9vHCkjvtL+WZpQhCmV3cKN2K83r6tj/AGe9H8U+EtD8&#10;ReCNeuba61TTbe+lsdfnh1CyWa4SLzrEalplrbvG9q4njkc2snmMAAsYBJ+cpY/EfgnX5YXOo+Hf&#10;EWjzyxM0E0lpe2skkRjYw3FuwzHLE/DoxSSN8gsjc/b3wc+MEXjq3XQdeeK28WWduzl1VYbfX7WE&#10;fPdWyJhUuFHNxAowRmWIbN8cPvVFfnr+0HpU2nfEzVLmQQrFrWn6TqlosJAIgWyXSpTMiqAHM9rM&#10;x9QQxOWNdd+zd4UW41jU/HV+TBYeGoJrSynkYxQNqF5aMl9M024Ltt7R2EiupGJkbI21pfBjxtB4&#10;h+I/jqx1aOOax+IkV9dRWuppNfzyjT5JZLTRC53RGBdOmuUdJE27YkRCo+R/nrxn4XvPBniTVfDl&#10;6TI+n3LLb3JRYxe2Mv72xvkRWcDzIirFd7bGJQncpA+uP2YNLgt/COu6uIZEvNS182UkzmQRzWOl&#10;2Ecln5SHC/LLc3ILDqeD9zj6Xor5b+NfxrOjm78HeDrvGrjfba3rds5zpBzsl03TZU4+14yssqn/&#10;AEflEIuATB8qeGvDPiHx5ryaXpMcl/qV7I9zeXdzJIYbaNpM3Wp6reNuKoGbLudzMxCoHkdFb2zx&#10;r8FvDfw88CT67r2t6nqXiKa4t7HTbbT/ACLDSW1C8i3i3fzre5lkWBUuJ2kaSESqgQCJ2BPzVXvv&#10;7OevT6Z8QotITzntPEmn31lPEty0UMdxp9s+rWt7JAAVkZFhlhTOComYg4yrffdFFeafFbwJb+PP&#10;COoWaWsMmvWEM174duSqm4hv49skllDI0kSql4sf2aTzXMakrKVZokI+Ffhd4vfwT410jV2nW30+&#10;aZNN1xnikkQaPezIt7K0cCPITBhbhVjXcWjUYIJU/prRRRRRRRRRRRRRRWF4p8QW3hXw5rPiK7WN&#10;4dJsLi7WF5xardzouy0sVnZX2PPKUhRih+Zh8rHivyy1HUbvV9Qv9U1Cb7Rf6leXN/ez+XFCJrq7&#10;mM88gihCogLsSFRQo6AAcVRor1Hw7r3grwZbW2of2JF448VyQy3EcmpNNa+F/Ds8lvtsYl0+aMSa&#10;jPGzMbppBFGrKotnYqLg0fE/xS8deLJLj+1PEF7DZXAuIjpGmyPp2lLa3Ehc2T2lsR58ag7Fa6aV&#10;yuAztya88ooorpPDfi3xJ4Qu2vfDmsXmlTSbfOSF1e1utkTxx/bbG4DwThBI/liWNtpbcuG5r6z8&#10;KfFLwb8XLCLwb8R9KsLfVru9Bs0T7Vb6Re3CNusf7NvjMbi1uyC8Owy/vB8iysZvIHgnxT+FGqfD&#10;zUHuIRNqHha7mK6XqxCGSFnyy6bqoiChbhADhwojmA3oFIeKPyOv0H/Z6106z8ObSzl3+f4e1C+0&#10;Z3luTPJPDldStJAhCmNEjuBbIhLACLg4IVfcaKKKKhubi3tLae7u54ra1tYJbi5ubiRIoLe3t0M0&#10;8800hAVEUFmZiAoHUCvyt8U6/P4o8R634gufOV9W1G6vEhnuGu5LS2klP2OxFyyruW3i2QR4RRtU&#10;AKoAA+nvhH8MdG8K6JD8U/Hs9pDHb2cWs6Pa3Db7fSrWQLJY6vdhQfNvJi0f2K3jDFGZMBrpkSDx&#10;v4p/FXUviLqQjjE2neGLGVjpekl13yOMp/aWqeWSr3DjO1QSsKkohYmSWXy22trm8uLezs7ea6ur&#10;maO3t7a2jee4uJ5WEccMMMYLMzE4VVBJ6AGvp/wZ+zPqt5su/G+of2PbsH/4k+kS213qrHEkYE+o&#10;ES2sO1hFIojFx5iFlPlNyPf9F+C/w10Ly3h8L2WoXK2aWk1xrTzayLnCp5lzJZ6gz2yTOyb2eGCP&#10;G5ggRSVro/8AhX3gL/oSPCH/AITWjf8AxmmS/DrwBLHJG3gjwoFlikiYxaBpULqsilCY5YoldGwe&#10;HQhlPIIIFcLqX7PnwxvrZoLXSb/RpC6P9s03WNRluQqAlogurSXUG1885i3cDDDmvMdd/ZbU/a5v&#10;DPiojCwfYdO16yBywCLc/atZ08jAP7yRNlgcfJGc8yV4z4g+CfxI8Pu2/wAO3Os2/npbw3fh4nWF&#10;uGeIyB47K2H2tUGCpea2QBgB/Eu7yeiiv1h8Par/AG7oGh62YPs39taRpmrG28wzC3/tCyS8MHm7&#10;V37N+0tsG7HQdK16KKKKKKK4fxro3jPUrUTeC/Fx8PajEioLO607Sb7SLwKXdzNLc2s9zDKxdV8x&#10;HdNqAeTuZnHxjq/xf+NXh7VL3R9Z1+fT9TsJTBdWlxofhvej7QyMrpaFWR1ZZIpUYo6FXRmUqTta&#10;P+0x44sls4dWsNB1uGBiLu4a3uNP1S9QuX/4+LST7NGwBCgpZ4wBlSck/QPg749eB/FUsVjczTeG&#10;tTkjgAt9ZaBLGe5dC00FlqsbGNgjDapuFhaQsu1CxKr7XRXw3+01rq33i7SNBimhlh0DSPOmRFfz&#10;7fUtYkE1xDO7HB/0eK0kUAcbjyc4X3D9nnw4mjfD631F41W+8S3t1qkzSWS29ylpDIdP061a4yXm&#10;hKxNdQlsAee21eS7+6UUVheKNMuda8M+I9GtHijutX0HWdLtnnZkhSe/06S0iMzxhyEy43kKxxyA&#10;TxX5VzwT2k89pdwTW11bTSW9zbXEbwzwTwuY5YJ4pAGR0YFWVhkHIIBFdZ4B8I3fjbxTpWhW8NxJ&#10;ay3MM2rz22Eax0eKVf7QuzM6uiMEO2IupBkZFwSwB/UWvkn9oD4VReVP4+8N2LicSPL4qsrONTE0&#10;TKXfxCsAIYMrDF5sBDBhMwXbPI3jPwU8Wz+FfHukL5sg03XriHQtSgDgRuL+UQ2N04dlUeROyOZP&#10;vCPzAv3yD+jlFfHJ+Dkvib40eK2vIpX8IWOsRavqt4fMtI7+71ixh146DayRsXZi9zid42BSIFi0&#10;bvEDV/aT8XW8t3pPgHTkijt9EEGp6nHHEEjhu5bMxaVZQjau0RW0jSEISpEqAYKEDy74NeNIvBXj&#10;exu7xo00vVozomqzSnatpa3k8bxX29nVVEE0cbyOwOIvMCruII9g+P3wpnM0/jvwzYxNAYTL4psL&#10;KJxOs6u0kniJYgzKyshAu/LVdu3z2D755I/rq1tbSwtbaxsIlt7Kyt4bWzhQtshtbaMQ28aFyWIS&#10;NQo3E9Oanr57/aM8YT6D4QttBsnkiu/Fs89rNMvnJ5ej2ASXU4o5YJE2vM0sEDqyurxNMhAJBHyN&#10;8OvBF74/8TWuh2pWK2RBf6xdGaKFrPR4LiOG7mgVwd8pMiRwoFbLspbEYd1/SzSdI0zQNNs9H0az&#10;h0/TLCIRWdnBuEcSbi7EvIWZ3ZiXeR2Z3YszksSa+cP2kvBOp6xYaV4q0ix+1roNtqEOu+SZXvIt&#10;LZo7m2vFtwCDBbstw07jDIJA5BjV2j+J6+yf2XNEu4LPxTr9xaSx2l9Jpdhpl48jLHc/YzcSaosd&#10;tu+YKzwDzmQjIZEORKo+r6KKr3dpb31rc2N5DHcWd5bz2t1bTKHint7iIxTxSowIKupIIxjBr8u7&#10;gTeBPHE62kkV/ceD/FUgtpbqB4Yb6bw/q5EL3FvDKWRJTEC6JNkA4D/xV+pUckcyRzQvHNFLGskc&#10;sTpJFLFIoeOSOWMlWVgcqVYgg8U6ori4gtbee6upobW2tYpbi5uriRIYLe2gUzTz3E8pCoiICzux&#10;AA5JArwrxP8AtEeBNCluLTTDe+Jr2FZ0VtMSOLSvtMLeWIX1S5K7kYjIntopkK8gtxXkOp/tReJZ&#10;Zo20bw1oVhAI8Sx6pNqGrSvLuJ8yOa1eyCrjACmMn/aPSt/wX8YPjD491GXT/D3h3wbILZI5b+/u&#10;rTWbfT9Pilfyo3urj7cxJY52RRq8jKrMqFUcj6zt1uEhVbqaC5uAW3y29u9nC43Epst5ZZ2XC4BH&#10;mkdTwDgTUUUUUUUV8T/tRanPL4m8N6MyRi2sdCm1SGT5/OefVtQe0uFZi20oosYymFByXyTxj5fo&#10;roNA8LeI/FFx9m8P6JqOrSLNb28r2lrI9tayXblLc394QIbdGKt+8nkVQFYkgAke3aB+zR4z1D7N&#10;LrmoaT4etpBN9oiEjavqlqyb1gBtbTbbOJGVSSt78qtkguDHXr+i/sz+CbD7FNrF/rWu3EO43cBn&#10;h0zS71i7bR9ltENzGoUrwt6TkZ3YOwej6V8I/hto6TpZ+DtGmE+zzG1SGTXWHlkkeS2ttcGPr83l&#10;lQeM5wK1h8PvAP8A0JHg/wBs+GtG/wDjP86r3Pw2+H13BNbS+CvC6xzxtE722h6fZThW7w3VnHHL&#10;G3o8bqw7GvLPEn7NngvVEL6Bc6h4YuhHGiIjy6xpuRKXkllttQk+0F3Vtg23SouA20kNu+U/HPww&#10;8WfD+SM65aQy6fcSCK11jTZmutMnnMCztBvkWOWJxkqFniQuUcx71QtXG6Xqmo6LqFrquk3k9hqN&#10;lKJbW7tpCk0T7Sj8jOVZSUdGBV1JVgVJFfZXg3xz4a+N3h+XwL45gig8RCHzbaWLy4H1CW2iJGr6&#10;HIVxDeRAu01uFKshZlDwmaKL5Q8a+ENT8D+Ib/QNSSQm3dpLK8aIwx6npzyMtpqEChnG2QD5lDts&#10;cNGTuRq+s/2Z/FMd/wCGtR8KXFyGvdBvHvbGB1to/wDiT6m3mOtuEIlk8q685pnZSE86JQxDBV+m&#10;aKKK/PP49+KR4j+IN9a28xl0/wANRJoUAUzrH9rt2MmrSGGcKA4uWe3Z0XDrEhBYbTVv4RfCX/hL&#10;mbxR4ob+zfBGl+dPNNNL9j/tk2fzXMMdy5XyrSLa32q63DGGjjYP5kkHTfF74z22p2X/AAhXgGQW&#10;nhyG2Wy1HUrSA2S31vGghTRtKiUIYrJIwEkYKpl/1SgQAmf5ir3vwV+z74v8TRpea0f+ES05xJsO&#10;o2ssurTFcqrJo5aJkXcuCZ5I2wQ6q6kE/S2g/AP4a6H5Ly6Xc69dQXQukuddvJbnBULttZbC0EFp&#10;LEpUtsmtnzuYOWXaq9v/AMK+8Bcf8UR4Q9s+GtGPPv8Auf0pf+Fe+Auh8E+EBzyR4a0b/wCM1y1/&#10;8DvhfqMlxPJ4Xitp7rzSX0/UNVsY4XlTYsttZW8626bSdyqsOzj5lIyD5lq37LmgzeR/YfinV9P2&#10;+Z9o/tazs9Y87O0ReSbQ2Pl7fm3bg+7Ixtx83jOu/s/fEjRY2mg0+w1+CO2luJpNCvhNJEIgSYRZ&#10;agttcSyEDKJbwyFjgDLELXj99p9/pV1LY6nZXenX0GzzrK+tprO6h8yNZY/Nt7hVdSyMrDIGQQRx&#10;VKiv0Q+AOtrq/wANNLhea6muNCu9Q0S5kuzu5in+3Wcdu5dy0UVrcW8SZC7dpRV2opb2iiiiiiii&#10;sbXtP1TUtPe30bX7vw5fqS9vqFtY6ZqID+UypHc2eqRSo8W4qzBDG52gLIo3A/FnjHx78evAl+mn&#10;eIdc8j7QJ3sL2HSPDVxp+owQS+S89ncrZ8/ws0cgWVVZC6LuUHL0r9o34k6eswvJ9F10yvGyPqmk&#10;pC9uEDBkh/sRrNSHyC3mhz8o2kc5908L/tKeEtWkS38Rafe+GLmSZ0ScSDVdJ8rYvlPPdwxxTRu7&#10;F1K/ZjGoAZpeSF+h4J4LuCC7tJobm1uoIbm2uLeRZoLm2uIxNbzwTRkh0dCGRlJBBBBqWvm/9pnx&#10;B/Z/g/TNBimkjn8RaqrzxrDG8VxpWjot1cxvM+SjLcyWTrswWAYZ27g3E/sw+FYri613xnd2zO1g&#10;Y9E0a4b7NJCl1cRfaNYkSNlMqTRxNbRpKrKPLmlTD5O37Gooor8x/ilpV9pHxB8XRX9rJaNd6/qu&#10;qWYfDJPpupX8l3Y3MMilg6sjDPJIYMjYdWA47TNMv9Zv7XS9LtZr7UL6ZYLW1gXdLLK2cADOAAPm&#10;ZmwFAJJABNfqJ4M0FvDPhXQNAmaN59K0m0trqSF3kgkvFjD3kkDzKjeW0xdo9yKduOByB598ZPhg&#10;nj7Qzd6Va2o8WaSAdNuJGW3fULMFnm0Sa5JCbWLF4Gm4SQY3RJLMx+B/D+u6h4Z1vTNf0yTy7/Sr&#10;yK7hy8yRzBDia0ufszxu0M0ZaGdFcbo2ZSQCa/U7SNTt9a0nS9ZtFmSz1fTrLVLVbhEjnW3v7Zbu&#10;BZ1jZlDhGG4BiAcgE1oV8pfGr4fax43+JPhW20tJjDd6Hb2WqXqWc01tolrb6ldXJv7yYbY/3iPK&#10;IYjIhd4ygOSDW58W9S0z4W/C6y8C+HjNHJrMF1otn9okM9wNNeQ3XiTUJ5JIXiZ5zMYWjUxYNwXh&#10;CiLYvxjoGt3/AIa1rTNe0yTy77S7yG8gyZVjlMbfvLa48hkYxTIWilRWG6NmXPNfbfxK8D2nxk8I&#10;6H4u8KSW/wDbMOm/atNSQ2KnUrO6VZZ9B1C9hZhHc28gdI1eYxxTedG+3zGkj6z4HwXNt8L/AA5a&#10;XUM1vc2kviC1uLa4ieG4tpovE96ksE8MgVkdHDBlYblIwQK9Yrj/AIg+Jj4O8G6/4iRS9xp9ltsl&#10;CLKP7QvZlsNPaaNnTMSzSxtNhgTGG25OAfzMs7TVfEerwWdsLjVNZ1q/CL5s3mXN5fXs2Wknubhs&#10;bnYlpJZG45ZyACa/Sb4d+ANJ+H2gQ6ZYxJJqNzHBPrmqN802oagkeHxIQrLbxMXW2iIGxCS2ZHkk&#10;bH+M3g2fxp4F1CyshLJqmlTR6/pluhYC8ubCGSOezKRxyvI0tvLOtvGu3Mxiyypuz+bpBUkEEEHB&#10;B4II6givdv2d9E1DUfiNY6rbR/6D4es9SvNQnZZhGBf6bNpVrbJKilBLI8xdUdl3JHKwyUK1+gNF&#10;FFfnd8evDkfh74jam8CwRW3iG2tvEUMML3EjRvfO9vqDXBnHDyXcFxNtjYoFdQu0fIv2h8Ktbm8Q&#10;/Drwnqk6SpM2liwmeadrqS5m0ad9GmvJJ3VSTO1u0xHO0ttLOQWb0GivKfF3xp8BeDbj7FealNq+&#10;oJKYrnT/AA+sGo3FptllhmF5PJLFbxPHJGUkt3nEwypMe07q8O1X9qW/kgePRPCFnZ3PnZiu9W1S&#10;bULdrZc5Emn2kVqwkbggi5IXphuDWdo/7QfxR1/UrXSdG8OeGNR1G9k8uC1t9O1hmZurO7G/Coij&#10;5pJXIRVyzMFBNfX3h1fEq6ap8WS6FJq7SyGRfDsOoQ6ZDCGxBGkmpyNLIxALu2xPvbdp2732qKKK&#10;KKKK+e/2lNUnsfh/b6fBcxxf2zr9ha3VuyxNLdafawTai4jEqllEdzDbM7xkN0Una7A/BdFaGnaX&#10;qer3K2Wk6dfapeMjulpp1pcXt06INzutvbKzkKOSccd69o0D9nf4h6xtk1GHTvDltm0bdql4s93L&#10;b3GWma2s9ME5EkKgborloTuZVB++U9f0r9lzw7Akw1zxPrWoSMym3bSray0aONQCGWaO7F8XYnGC&#10;GTHoc5HqOnfBf4YaVcx3lt4SsZZoldFXUbnUtXtSZIjGxksNWmngc4JILRnBwVwQproB8PfAXA/4&#10;Qjwhjnr4b0b+fkfzNL/wr7wF38EeEBjn/kWtF6j1/c157r/7Pfw61hZHsbS98O3TPNL52lXkj27y&#10;z5KLLY6iZ41iRjkR24i4+UECvmXx18CfF/gy3uNTtvK8R6HbpLNPf6dG8d3ZW0KK0lxqOmOWZEGX&#10;JeF5VRELyMgxXiVfV3w8+NGm65psfgL4pRW97p19b/2cviG/kZo5oyyLZQa4NoZXUgn+0hKrKVR5&#10;MOHuK8u+LHwtvvh3qoltxNe+F9Rlb+yNSYBmhlIMjaXqDIMLOiglGICyoCycrKkfXfs2+JTpXjS6&#10;8Pybzb+KbBkjEccZ26lo0cmoWryyuwKoIPtanaGy7JkDBYfdtFFFFfP/AO0X4sk0HwZDolncm3v/&#10;ABTdSWUmz7THMdFtEE2qmKeEqq72a3t5Y5GIkilkUKw3FfCPg94A0ie2vfiL49T7J4N0BRPYm/UJ&#10;ZazfQ3Hlu7xENJcwQyARCGNCJ52WEF9ksLcx8VPinqfxF1Py4jcWHhixmLaTpDuu+R1Uxf2pqfln&#10;a9y6s2xcssKMY0Zi0ksvktaml6zq+hzvd6LqupaPdSwtbS3Gl31zYTyW7SLK0Ek1o6MULIjFCcbl&#10;UkZArqLf4n/EO1Vli8aeI2DHk3Gq3V42R/de7ZyB7A10MHx2+KttDHBH4qZkiXahuNH8P3cxGc5k&#10;ubq0eRz7uxNXrD9oL4oWd3FcXGs2eqwxl99hf6PpcdpNvQqPMfS4racbSd48uZeQM5GQfVvDf7UU&#10;RUReL/DboRHKxvvDbrIry+aPJi/svVJFKDYTvk+2NkgYTDfJ9K+GvFvhvxfZte+G9YtNVgjx56QF&#10;o7q18yR4Yvt1jcBJ4N5ilMXnRLvVSyZX5j0VFcv4j8FeFPFsbx+ItA03U3aCK1W8lgEepw28Nybq&#10;OC11WDZcxKHLNsilXO5w2Q7BvnnxZ+zFaXMlzeeDNbGn+Y2+HRtbSWezjeW6LSRQ6vBumSGKI4iS&#10;SCeQlRvlO4svzN4n8BeL/BvlnxHoN7p0ExjWO9HlXenvLN5hit/7RsWkg80rFI4gaQSbQWKhcGvv&#10;j4L6jdap8MPCNzduryx2FxpylV24tdH1GfSbFcDusMMYz3xmvT6KKKKKKKK+bP2i/AUGsaAPGtlF&#10;J/a/h+O3t77bJOy3WgPcOHC2qJJ+9tpphL5haNRCZi5fbGF+GqK9p+H/AMb/ABX4KaGyvZJfEvh+&#10;OIRLpWoXjrPaRxWq29qml6nIsrwxxhIwLco8QUMqIjNvH3xoGu6b4n0Ww13SpvPsNTtkuIHO3zEy&#10;SktvOqkhZI3DRyoCQrBhk4zX54/Gu8S++KHi2ZFdAl3Z2ZVyrMX07SrewkfcvZmiLAdgQOtfe3w/&#10;BHgLwQCcn/hD/DXcng6LAQDn04HtXX0UUVw3iT4aeBfFtyL3X/DdjeXgbc97E91pt5cfuliX7Zd6&#10;ZJDJMFRFVFlZgo+6F5FdJo2h6N4dsU03QtLstKsUIkNtZQpCskwiSA3NwyjdLMUjRXlcs7bRuYkC&#10;tWobm3t7y3ns7uGG5tbqGW2ubeeNJYLm3nQxTQTRygqyOpKsrAjBOc1+UviDS/7C17XNE88XX9j6&#10;vqWlm5EZg+0/2devaef5JL7N+zdt3HGcZNfqpp19DqunWGp2wkEGo2VrfQCUYkEN5AtxEJFH8WG5&#10;q5RXwt8e/hjfaFrWo+NdLtxN4c1q7W41DyfNeXR9YvCDctdrM7sYbqctLHKpCI8nklYx5Ik8u+Hn&#10;gDVviDrsemWEbx6fbNFNrWqFcQabYM+C27GGnkAZbeHku2ScRpI6fpfYWNrpdhY6bYxeRZadZ21j&#10;ZwBnk8q1tYRb28XmSEs21FAyxJOMkk5NW6K+HP2n7idvGuh2jTyNaxeFre5gtzI7RRTXWrXkVzMI&#10;s4V3WGIOwHIRAeFFetfs1eHhpvgm712WBEufEuqSvDcLM0jTaVpDHT7ZJIs4Qpci96KGIIJJGwD6&#10;JoI+nT3Ocnnjp0rza8+D/wAM769i1CfwfpaTwmIIln9p0+yby3Lr5umafJHbSZJ+bzIW3Dg5AxXo&#10;cFvBaQW9pawxW1raww2ttbQRpDBb28EYit4IIYwFSNFUKiKAAOgqaiiivzW+M04uPid4ucWkdjt1&#10;CGHyIshH+zWENv8Aa/ur81xs+0Px95zy33j9+fD8FfAPgcHH/In+GWyOhDaJAyj6+tc78SfiroXw&#10;4tYFuo21TW71TJYaLbypFK0C5U3t9OQ/k2+4GNHKMzsCERgkhj+F/HHxM8V/ECdDrl5HFYQuktro&#10;2nI9tpVtMsAha4WKR5JJJD853zyOy73VCqHYPPq1NF0q513WNL0SyMQu9W1Cz023aYuIUmvbhbeO&#10;Sdo1ZgiltzsFJC5ODiv088G+E9N8FeHtP0DS4YVS2hja8uY4njfU9SaFVvdTuQ7O2+ZlztMjBFAj&#10;QiNEA6iiiiiiiiivzw+Ocd3ffF3xBZQRXF3cO/h+zsbWGOSeaSSfQrRore2gjBZi8jnYqglieASa&#10;2fCf7OnjTXRb3Oty23hWwmQSYu1+3ax5ctoJ7d10m3ZVUlysckdzcQyRnduTcuxvpDwz8B/h54dK&#10;TzaY/iG8jeWQXPiGRL2ACW3+ztCNLjWO0ZB8zp50EjK53B8qhX2GCGC2ghtraGG2t7eGK3treBEi&#10;hgt4UEcEEMUYCqiIAqqoAA6CpacBngZOTxgZPUDgdzx65rwvxh8f/A/hovbaXO3ivU1D/udHkT+y&#10;4nCRyR/aNafdEVkWQ4a1WcqyMsgRhg+Ba9+0p441Hz49EtdI8OW7SxvBLFbnVNThiRMPDLcahm2c&#10;M3JK2aEDAGOS3LL8eviwoOPFS8nvoPhluf8AgVmcVmXfxj+Jt7MZ5fF+pI7Kq4tEstPhwowCLexi&#10;jjB9WC5Peudu/HXja+huLa88YeJ7q2u45YLq1n17VJLWeCZTHLBLbtLsaNlJUoV2kEjGK5Sp4J57&#10;SeC7tJ5ra6tpo7i2ubeR4Z4J4XEkU8EsZDI6MAyspyDgggivrTRvEelfHnwnL4O8RmwsviNpVrLc&#10;+HtWmQwRajNEqvLcQG3HyNKqBL+2CMpXFzFGfLCW/ivw9166+GfxHtX1hXtEsdQu/D/iWBZlkWG1&#10;klNlftJJZrMJltpVW5CxZEhiAVvmDV+k9FFcj498Tf8ACG+D9f8AEiRNNLplkDaRmPzozqF5Omn6&#10;abmPfEfJFxLGZtrhgmSuW2ivgH4ZeArz4j+KFsp3vY9Kt9194h1aJRLJbwMGeOITTnb591IPLjLb&#10;mHzy7JFjda7r4x/Eqy1BbXwF4HuFg8G6HBBZ3DWLOtvqtzZ5iSCK53sZ7OFQuwt8ssoMv7xVikr5&#10;5qeCee0ngu7Sea2uraaO4trm3keGeCeFxJFPBLGQyOjAMrKcg4IIIrr7f4k/EG2fzI/GvihmwRi4&#10;1zUbuPH/AFyupHXPvit6x+NXxR09ZRb+LryQSusjfbrPS9UYMq7AIjqVvMUXA5VCATyQTVs/Hn4r&#10;klj4qGTjIGheGwvHoq2YA/CvTNC/ai1iO42+JvDem3ds8tuDNoctzYXNrBuP2uU21+9ylw+MNGnm&#10;QgEEM2Gyv0T4M+KfgvxyUg0fVBBqbDcdE1NVsdVGBI58iEkxz7UiaR/sskgRSC+zNeiUVm6ro2j6&#10;5bpa61pWm6tbRyidLfUrG2voUnVGRZ447lWUOFdgGAyASBgE14B4n/Zp8J6kGm8M3974auN0eLaU&#10;vrGlGKONw6LFdOtyruxQmQ3TqoDARncCPmnxZ8HfHvhDzpr3Rn1PToInnk1fQ/N1OwjhgtvtN1PP&#10;sRZ4I4l3b5LiGNPlYqxUbj9Dfsuaok3h3xRooiYSafrNrqjz7vlkTWLEWkcQTsUNkxJ77vavqGii&#10;iiiiiivOPin4FtPHnhS/sRbRy61YwTXvh65yqTw6jGgf7KkzMqiO62iGUOdnKyEF4kZfzOoru/Bf&#10;xH8V+ArnzdC1AmzZ5JLjRr0zXGjXckqJHJNLZB02ykRxjzoikm1QhfZlT+gfgD4gaL8Q9FGp6W32&#10;e8tjFFq+kzSK93pd3IhYRuVA82Fyrm3uAoEgByqOskafMX7UWqTTeJPDOjNHEILDQ59VilAPnPNr&#10;F+1pPHI2cbVWxjKDHG5sk5GPSv2Yf+RC1fgj/irr/n1/4k2n8V9G0UUVz/iPwl4b8X2a2PiTR7LV&#10;YI94gadHjurXfJHNL9gv4GWeAyGKMSeTIpdV2vuXIqr4b8D+EfCCY8O6Bp+myGKWF7tEa41GWCaY&#10;TyW82pXZkuXj3qrBHlIyoAGAtdVRX52/Hrw4nh74j6o8McENr4ht7fxHaxQyzSlTfM9tqMk5m+68&#10;t5Dcy7EYqFZQu0fIv1x8DLiS5+FXhZpZ2uHiTVrdmeQyvEkGu3UVtbsSSV2RCMInZNmMDBr1qivm&#10;X9on4c3Gu2CeN9LZ5b3QbAWuqWHlyStc6PHcNcLd2xjzte2aWSSYMuGiJcupiCyfGmkaRqWvalZa&#10;Po9nLf6nqEwgtLWALvkcjczMWIVEVQXkkchEQF3IUEj9NvAfhWPwT4S0bw4s73Eun2xe8maUyxvq&#10;N1Kbu/NsWVAIRM7+SpQEJjcWYszdfRXzT+0/eRxeD9A08rJ51z4ljvEfC+UI7HTLmGVXOd24tOm3&#10;js2SO/nP7MWgw3viXXfEM3ku2g6db2trG8W+WO61p5Ab2CUn5GSG3miPGWEpAOAQftyiuH8S/DXw&#10;L4uuRfa/4csry9yC99FLd6feXBWFbdPtd1pkkMk2yONEjEzsFAwoUZz0WiaDovhuxj0zQdMstKsY&#10;9n7izgSLznjhS3FxcyD5ppmSNBJNKWkbGXcnJrWooor4d/agliPjPQoBbosyeGIZpLvcxkmim1W6&#10;SG3ZDwFiMbspHJ8w56CvW/2Z7ief4fX0U00ssdp4p1G3tEkdnS1gbT7O6aGBWOFUyyySFRxuZm6k&#10;17L4r8V6L4L0W513XbkW9pbgLDCoVrvULtlJgsLCAlfMlk2nAyAAC7lI0d1+FPH/AMcvFXjUSWFo&#10;W8NaDIjRy6bp13K91fRzWv2e5i1XUlWJponDS/uFjjjKsFkWRlD14pRX6I/BX4cWvgrwza6leWTR&#10;+KtdtIp9WluFk+02NvM5uLXR44biOJ4PLTyzdRFSxnDZZ1SIJ7PRRRRRRRRXyF+1UylvAq+ZGXUe&#10;JmMYYGVVf+z9jsnUKcEKT12n0ryDwn8E/H/i2M3MOmx6JYFGaO/8QtPp0dw2I3Vba1SOS5dXSTck&#10;wg8lgrASbhtr6W8N/s3eCNLjDa/Lf+J7topIpRLPNpOnK5uPMjuLa106QTq6xgR4ku5FOWbaCV2+&#10;76bpWl6NbCy0jTLDSrPe8otdOs7eyt/Nk+/IILZVUMe7Y57mr9FeZeL/AIv+BfBjzW2o6qb7VYMB&#10;9G0ZFvr9H81YpIpnDLbwumS7JcTI20HAYkBvnLWv2n/EtzIw0Dw/o+l2xt3izqMl1q14JiXAuoZY&#10;WtYl2qUIjeGT5lJLMp21wI+PXxYBJHirkjBzoXhphjPo1maqXvxs+KGoKiz+LbqMRsWU2VlpGmMS&#10;QFPmNp1vEzj0DE4rBufiV8QbuZ7iXxr4oSSQ5ZbbW9QsoR/uW1nJHGv0VBXEkliSSSScknkknqSa&#10;Svpn4T/Em21fTx8KfHobUdC1uJNE0O+kQXE+ny3BEFlpszMr/IshjaxuNpa2kVBnygjQeTeK/Det&#10;/Czxoln9qRr3Sbmy1nQ9WjtwYbuKKYXOnX6W12rrlZI9s0TB0EiOgMigM36N+GNcg8TeHtF1+28k&#10;R6tptrfNFBcx3aW000Qe5smuI8Bngl3Qy/KCHVlZVbIG7RRRXxN8XrfUfiB8aNL8DWrT28VjFpum&#10;B2lE8EEV5ajX9Y1uKxleFA0drIN8YkDSi3UBslVHE/Frxzp+qPZ+BvCVrbaf4J8H3FzbWK2U4ni1&#10;i9iZoJdVaWF3jkiJ8028u5nk8ySeR2aULH4tRRRRRRWhpup6jo15DqOlX13p19bl/IvLK4ltriLe&#10;hjcJLCQQGUlWGcEZByCRX2X8M/2hNP1YQaP46lttJ1KOGGODXgDHp2qzmUQEXscahLOUhlkaQkW5&#10;w5JhwkbfTtFFRXFvb3dvNa3UMN1a3MUkFzbXESzwTwyoY5oJ4pBtdGUkMrKVYEggiq2maXpui2Ue&#10;m6TZQafYQvcyQWdrEsNtAbu4e8nEMKcIDJIzBVG1ScAAcVeooqG4ngtIJ7u6mht7W1imubm5uJEh&#10;ggtreMzT3E8shAREUFndiAFGSa+YfGn7S+l2LT2fgnT11qbZEU1vU0ubPTFdjHK4h00rFczfKZIi&#10;Xa32yDcolT73z3qvxl+JesDZceK7+1i3yFE0lLXRmQSOrbPP0tIpmVdoC+ZIxAzz8zZp6X8WPiRp&#10;Ekklp4y1uVpU2ONUuRrcYXrmOLWluFRv9pAD2zXpmg/tMeMtPFtDrmnaR4hgiE3nzhJNI1W7Z3eS&#10;JnubXdaps3KuEsRuRQDhiXP1H4M+KngnxyEh0fVBb6o27OiaqI7DV/vSsPJgLvHcfuoTM/2SWXy0&#10;K+ZsJ212msaXb63pOp6LdtKtpq2n3um3RgdIp1t763a1naF3V1DhWJVijAEDKtX5Q3VtcWVzc2d5&#10;BNa3dnPLbXVrcRvDPbXFvIYp7eaKQBkdHBV1YAggg81Wor7U/Zd1aSfQvFGhmP8Ad6ZqtjqcdwXZ&#10;mb+2LRrZrcRnhVQ2W4EHkufTn51+MFvJbfEvxhHKMM2qmccMP3d3bR3UJ5A6o6n09Mjmvu34Uaou&#10;r/DfwbdonlrFoVppRUtnLaEp0V3BP95rZmx7gCt3xJ4w8MeErcXPiTW7DSlZS0UM0he9uVEixsbX&#10;TrcPcTbC67/KjbaDliFGR4br/wC014UsDJH4f0fVdfmjufLNxcvFounzW+xibm2lkWe4PzbQI5bW&#10;MkZJIIw3l9/+0541nkuxp+j+G7G2lMotPOg1G+vrSNyfKL3JuI4pZUGPnNqqE8+WBxXFn48fFc/8&#10;zV+Wh+HB/KzpP+F7/Fb/AKGs/wDgk8Of/IdbulftHfEjT45ku5dE11pHV0m1TShDJAqqQY4hoslm&#10;hU5yd6MeOCK9H0T9qSIm1i8R+FJEAjk+26homoLLmTazRtaaRfogCk7FKvenbywLHCV7x4U+J/gf&#10;xm0MGia7bnUZYoJDpF8smn6mJJbdrmW2it7kKLhoVR/ONo8qLtJ3FSrH4V+Jvgnxn4e17VNX8Uab&#10;Cset6teX/wDaukiWbQprvUpnvpILaeX54iGLhIbgLJtUnBUbj+iHhzS30Lw9oGiysZJNH0XS9Kkk&#10;2qpd9PsUs3farMASUJIDEehPWtmiql/p+n6raTafqtjaajYXGzz7K+tobq1nEUizR+bBOGU4dVZc&#10;g4IB4I4zvDnhjQPCWnf2T4d02DStPEstyYYnnmeWaYgvPcXN00ksrcKqtI7EKqoMKqgblFFfEn7R&#10;+n32r/EjQNP0myvNSvpvB1oIrKxtZry7lMWsalPJ5dvbqzttRWdsDhQSeAa9x+Ftjf8Awz+H6Wvx&#10;C1bTNGjGrXT6el7qluItPtryBbpNLE7ERGZpkup/Kgd87iQxOQvN+Iv2l/CGnGWHQNO1PxHKjQ7J&#10;2/4k2lzJIgeUxT3aPchoydhDWS5YHa23DN5VqX7TvjCea5/svRPDunWkiulsl0moajf2oePaHa8E&#10;8EUjq3zKTbBegZWGc8W/x5+KzMWHikIGYsEXRPDu1QeijNoSQPcn35qP/he/xW/6Gs/+CTw5/wDI&#10;dbOl/tFfErTzMbu70jXBKqBF1XSIIRblTlnh/sU2ZJbo3mFx6AV6Lon7UjAWkXiPworHL/br/RL8&#10;rhSWaNrTSL9WycbVYPfDJy2f4a9p8NfGj4d+JxFFb69FpV7LG0radryf2VPGVuhbJCLuYm0llkJR&#10;0iguXcqc4G1wvqn0P4g5GO1fl98Srqa7+IPjaWd2kdfFGt2yseogstQks7ZP+Axxoo+lfor4Aw3g&#10;PwOV6f8ACH+GAc/3hocAYfnn61+fPxa1m81z4i+LZ70qDY6ze6LaxRtN5UNnolw2mWwjSZ32lxH5&#10;soUhTK7soXdivOaK+if2a9DGoeOrrV5baWSDw/o1zNDdBmWG21PUXWxt0lK/eMlsbzap4+Ut1Ar7&#10;vrx3xX8dPh/4Wla1F/Nr2oRsUktdASK8jgbYx/f30rx2/DDY6pK8inqnXHhOo/tReJ5bhG0fw1oF&#10;jaiJRJBqcuoatM84Ztzi4tJLFQhXaNhiJyCS+GwvER/tA/FFLoXDa3aSwhtxsZNG0oWrD+4XiiWf&#10;H0mz716P4d/ah1Fbkp4r8O2M1nIylLjw6Z7W4tI1Vy+6y1OaZLgsSgX9/FtAbJckAfTXg7xz4Z8d&#10;2DXvhy/Fy0AgF9ZTRtb3+my3EfmrDeW8nP8AeUSxlo3KOEkbacddRRRVCLStLhv7rVodNsIdVvkh&#10;hvtSitLePULuK3jWKCO5u0HmOqIiqoZiAAMY4q/RRXH+NfHfhvwFp0WoeIbp4/tDtHZWFqiT6lqD&#10;xAGYWds7ICIwQXd3VFJVWZSyA/BvxB+Lvinx/I8E8p0bQdpjTQtOubgWtyguRdRSau5I+1SqVjCl&#10;kWNSiukSMzs3lNFFFFFFaWk6rqGhalZavpN1JZ6jp9xHdWdzGFZopYmyN0coZHVuVeNwVdcqwKkg&#10;+0fEWez+IvhbT/ihYRWtrrunm20Dx5pVkIwLeZnZdG10jYJTHOAIRJM74HlQK7eQ5P2H8MtdfxJ4&#10;A8LatLLcTXE2lRW13cXbtLdXV9pjtpd9dTSsWZ2lmgeTcxJOcnkmu7or5X/ak1SeHR/CeiKkJt9Q&#10;1PUtUlkIc3Ec2kWsdpbxxkNt2Mt9IX3ITlV2sMNnzLxbrFv8NvBcPwu0iGS18V6tbWmofETVYz5T&#10;r/aNt9si8OLKry+aFgliikeCQQmMHCu1zME+fKKKKKKKcjsjBlJVlIZWUkMrA5DKR0I7Gvp/4b/t&#10;D6jpjQ6R47efV9OaS1gg15VjOo6XbRwfZ2/tCGKPdepkJI8pP2j/AFrMbhmVV+1Le4guoIbq1mhu&#10;ba5hiuLa5t5Y54LiCeMSw3FvNESjo6EOjoSGBBBIINPoorIsNA0TS7/U9U03TLOwvtaNudVmtIlt&#10;/t8ltNPPFcXUUWEaYvczNJMV3vnDMwVANeiiivBvHH7QHhHwu8tjomzxXqqqmf7PuYv7HgLokmJ9&#10;XQSLIdrklbdZPmDJI0bAgfM2r/H34m6rLcNHrVvpFtcIiCx0rTbKOKAIiqzW11eJPdKXZS7H7R1J&#10;C7Uwo5Ox+J3xD0+6ivLfxp4kkmhbciX2q3ep2rHGP3tlqbTQSD2kjIr0HRP2jfiHpsrnVJdK8Rwy&#10;ywOyahpsFlNDFGWM8VnLowtlVpQ3LTRyhSqlVA3BvorwX8f/AAV4n2W2qy/8InqpBPk6tcIdKlIE&#10;shFtrWEiG1I1LfakgJd1ji8w17nX5o/F/Rm0L4keLLTe8qXWqSaxFK8HkApriDVmijXc25YXmaDf&#10;u+bYSQpJUea0V9Gfsz6nJa+Or/TTPcLbatoF1/oqyP8AZpr2yuobm3uJoV+QtFD9pVHYErvZVxvN&#10;P/aeVh470d8Ha3hGyUNg7SyaxfblB9RkEj3Fet/swlD4D1hQ6mRfF16Xj43JG+jWIjc+zFWA+hr3&#10;/U9W0rRYBdazqen6TaNKkC3Wp31tYW5mfLJCLi7ZELEKSBnOPpXhuvftIeAtMVk0hNU8SXBtjNE1&#10;rZvp1iLjcyLaXVxqoinU8BmeO1kUBgRlsqPJtS/ai8Ty3AfSPDegWNrtTMGpSalqtwZQcu/2q1ls&#10;l2kYAXycjn5j24OX49/FWR2dfEyQqzFlii0Tw+Y4wTnahltWbA7bmJ96i/4Xv8Vv+hrP/gk8Of8A&#10;yHWrpf7Q/wATNPmeW71DTNcRozGttqukWkUMbE585G0UWcm4dPmkI9q7zRf2o9UjAj8Q+FrC7LXK&#10;E3Oi3txp/wBntCAJv9CvhdebIOWX/SIweFOPvV7V4a+Ovw58Rt5R1h9AuC8qrbeJIotNDRxRq/n/&#10;AG+OSW0AYnaqvchyVI2YwW8J/aE8EeN7rxNeeLRZS6p4bjsbW2tZLENczaLZ2VoZ7xdRtY1Dxx+e&#10;bq4M2GjUOA7qSEHuHwAtYLf4W6BLFu8y+uNZurnccjz01q4s12DsPLhj49cnvXs1FFcj4f8AAXg/&#10;wrqGparoGhWWmX+rZW7mgMzBYzKZ2trKKVmS2hZ+WhtxGh2pxhEC9dRRXzB+1FaXD+G/DN6qxm2t&#10;9bntJiXxKLi8sHmtlSLHKlYJdzZ4IUc54Z8A/B/ivwTBr2ueKIbHQPD+qadDPNDqkv2fVreTTP39&#10;rqFyrAJbWwhuLoTLPIkgdVLIqgE9j4j/AGgvh5oUj29ldXviO7Q3kTrotsGs4Z7cDyvO1G9aGN4p&#10;mOFltTOMKzHPyb/GdU/ai8SSzRHRfDWiafAIgJY9UnvtYleXzC2+Oe0axCrt2rtMbHIJ3c4HC3n7&#10;QHxSurmeeHXbbToZpGdLKz0bR3trZT0igkv4J5yo7GSZm9WNVf8Ahe/xW/6Gs/8Agk8Of/IdXbD9&#10;oL4oWd1FPca1Z6pDGctY3+j6XHbTeglfTIrab8UmU13mkftR67CJxrvhbSNRLGL7KdKvbzR/KA3f&#10;aPtAuxf+aW+TZt2bcHh9w2+zeH/2gfhzrswtp72+8PzPLDBCNetEt4J2nJy4vrGSeCFEIG97mSID&#10;I6gNj2W1u7W+toryxuba8tLiIS291aTRXFvPE4DJJBPEWVlPUFSQQc18N/tO/wDI/aT/ANihYY9x&#10;/bOoc169+zD/AMiFrGc7f+EuviPr/Y+n52++Ov4V5b+09qc83i3QdJ89Gs9P8Pi9jhULuhvdT1Ca&#10;O6aRwAxLRWtvhTkADIwWNfM1Fdt8OdAXxR448MaJJFDPb3eqwy30E8jxRz6bYA6jqkBeLDAvbwyq&#10;oUg5IAI61+oVeeeMfin4L8Eb4NZ1ZJdTQFv7G01VvdUJ2pIqzQxkJAWWRXQ3MkQcZ2lsV8+a9+1H&#10;fPI0fhfwxZ20SXL+Xea9cTXclzZjIjL6dp7QCGQnBI+1SqOQCfvV5/fftEfE27uxc2+oaZpcIZSd&#10;PsdHs5LRgoXcjPqQuJ8Ng5InzycEcY6fSP2nvFttJCusaDoWqWscOyUWZvdKvp5QuEma6aS4hU55&#10;dVtsHttr6X8F/FjwV47lW10i+ltdUbzSmjatHHZanLHEHkLwIjyRT/u0aV1glcog3OFAr0iiiis6&#10;fR9Jub201S50vTbnU7EFLHUZ7G2mv7NW3bltLuRDJGDvbIRhnPNaNFFZur6vpmgaZeazrF3DYabY&#10;Qma6upy2yNQQqqqqCzOzFUSNAWdyEQFiAfiP4iftBa94ilksPCEt74a0UeXuvI5Ft/EF7Ikgm8w3&#10;dsxNqgKqojt5NxG7fIyv5a/OtFFFFFFFfRVprH/C3/AV34d1q6ku/iJ4MtrrVvCtzI05uvEWkoiS&#10;arp8pjSY3V55MWAuFlldYHLsFunPsP7NHiD+0PBuoaFNcGWfw7qrG3hECxC20vWFN3bqJUUeYXuV&#10;vWJdmYAhchAgH0bRRRX5p+Odf1O2+IHxJk8yOW6v9U8Q+HjdTqWurPTodWFr5djMpXy2Nrb/AGFj&#10;zut5JI8fPkeZ1NDDLcSxW9vDJPPPIkUMMKNLNLLI2yOKKJASzMSAFAyT0rvNL+FHxH1e4Nta+DNd&#10;hlCsxOqWbaJBheqi61r7PEW9FD7j2FWNW+D/AMS9FEJvPCGqzefv8saT9m1/aYz83nDQpLkx5z8v&#10;mbd3OM4NebEFSQQQQcEHggjqCKSir1hp2oardRWGlWF5qV9MJDDZ6fbTXt1MIYjPKY7a2VnbYis7&#10;YHCgk8CvbfCv7PPjnXjHPq6W/hbTpI7eXzdRKXOpSRXETSDyNJtW3K8ZCLLFdyQOpbgMyuo+pPAn&#10;wY8HeBjBeR2x1rXolB/tnVFSRoJtib202yUeVbgOheN8PMocp5zKcV6zVHTNU0/WbOPUdKvLbULC&#10;WS5jhvbWRZradrW5azuDBMvyuokjZdykqxBxkEGr1FFFFZ+q6tpug6beazrN5Dp+mafD595eThtk&#10;MZfy1+VAzuzOypHHGrO7sqICxAP55fFb4qaj8RdT8qJZtP8ADGnysdI0p3XzZXwU/tTVfKJVrl1J&#10;CoCUgQmNCzGWWbySiiipI5HidJYneOSN1eORGKOjodyujLyCDyCOlfZ3wU+Nb6vJa+D/ABleodTK&#10;pbaHrd0wU6qRkJp+p3EhwbsjCwSsMzkBGJnKmbxb49eFm8OfEHUrqKFY9O8SKuvWbI11Ihubk7NX&#10;SWW4G3zTdLJO0cbsqJLFjaCEXxaivtX9lzShD4f8Ua35rMdR1i00s2/lnbEuj2P2pZt+fm3/AG4q&#10;Vxxs77uPGP2hNOurL4n6rdXCoItYsNG1GyKyLIzW0Wmx6QxlVfuHzrWUBTztwehFdtpXivxJZfs7&#10;w3XhOe40qfw34kvdE12/jazMzaXqskl009lJOvmRMJtRtIlaA+cjAyIyqCR4v4b8C+N/iJeXF1pO&#10;n32qebcu+oa5fzGOzFzJKjXT3eqXpAlmXzllkjQvMVJcIRXuWlfstapLbh9c8W6fZXImYfZ9L024&#10;1SFrYKrK/wBsu5LMrITvBXyCqgKdzbsL3v8AwzF4B5P9r+LzwOuoaN1x8x40/nJ5GP1rprT4AfC2&#10;287ztBub/wAyQOgu9Z1lPIXn91EbGeDK/wC/uPH3utPvPgH8LLm3kgg8PTafI+Al3aa1rb3ERB6x&#10;rqFzPDz0O+M1ys/7MfgV1m8jV/FUMjJJ5Ja90qaGKRlPlFo/sQZ1U4yu8EjjcDzXnuq/sta5CsH9&#10;h+K9J1BmZhcjVrG80dIVwPKaF7Nr8yZy24MqYAGCxJA8G8TeAvF/g7afEegX2nQu0aR3hWO7055Z&#10;ld44E1OyaS3MpWN28rzN+Bnbjmu08I/Gzxb4bgOlao0Pi3w5NC9tcaNrx+0s1nInlTWtvfSq7qjJ&#10;+78uZZYguQIq+1fA/wATfCXj+Nl0K8kj1GCAz3ejahF9m1K2g84wedsQvFLHkKxeCVwm+MPsZtte&#10;gUUUUUVS1HUrDSLK41LVb210/T7VFa4vLyeO3toVklWJPMllIHzOyoo7sQoBJAPyV44/aNgWW8g+&#10;H+mJHd3EUNpP4r1O2jE8tvZy3PkR2WnMCWRDMJ7aS7f5DJKrWwLF6+bbu+8VeOda8y5l1nxPrt2J&#10;xDEkdzqN4YozJfS29lZW4by4Y8yyLDCgSMbiFVRx6z4e/Zz8f6s8b6suneGrTzoRK99dJfXxtZCD&#10;NPa2emmVGdFziKeeElsDI6j1nSv2XPDkMco1vxPreoSs6GF9KtrHR444wp8xZY7tb4uScYYMncbT&#10;1rq9N/Zz+G1hIGuoNa1pR5g8nUtVeKJt4AVmbR0tH+TBK4YdTu3cY3D8CfhOQceEUGQwBGu+J8jI&#10;4I3XpGR7g1y0/wCzT8PZ/K8u78S2flxiN/s+o2LfaH3FvPlF3ay/NyFxHtXAHy5yTzeqfst6NNLF&#10;/YvizVNPgWELNFqmnWmsSyT7yzSRT2j2IRcbR5ZjY5BO7nA8a8T/AAD+IPh2J7m3sbfxJaIWLSeH&#10;pJbu6iTzVii36ZMkdwzNu3FbdJQoDFmCjJ2vgF4s8T2vizT9C/ti7HhCCz1e/wBZs7t1m0nStPst&#10;PuroXhluwVsIvtcqNLLG8aPIy+aW6V4Vquo3WtapqWsXzo99qt/ealePGixo91fXDXNwyRpwoLuc&#10;KOB0FfqpoelR6Hoej6JHM9xFo+l6fpUM7osck0en2kdrHNJGpIBYIGIB71+aHxIimh+IPjdZ4Whk&#10;bxX4gmEboyExXOqS3EEqq3O143V0PQqQRwRXFUV9y/AXT9N8F/DfUvGWvS2umw6xdy6hPfzSXSlN&#10;G0wmx0+GeBxjeZzcvAsKM0omjALsURfFPid8ctZ8Zs2laAbvw94bAuoZoorpo9Q1uKdWtyNVktyo&#10;WBomKmzVmQlm8xpgI/L8FooorT0fV9T8P6nZazo15LYalYTLPaXUO3dHIAVZXSQFHRlJSSORSjqS&#10;rqysQfu74QfGS18dRjQ9cNvYeLII2eNUxFa65bxoWkuLFWJ2zxrkz2/OQPNj+QSJD7vRRRRRUUFz&#10;b3KvJbzw3Mcc1xbu8EiSqlzZ3D2l1bsyEhZIpVaKRDgqylWAIxWdrmg6L4l0+TTNd0yz1SwkLZt7&#10;uNJBHI8bQ+fbS8PDMqOwSaNldckqwPNfMPi79mSGe4a68E6zDYxzTbjpGvNcS21sskjyP9k1W1SW&#10;UxxqY0jilhkfALNOxOK+b/EHw88a+FVkk17w1qdnbQpHLNfpCL3TIkmk8mMS6pYGW3Vi5C7GlDAl&#10;eBuGeLoord0nwz4j15ZG0TQtY1dIZEimk03TLy9igeQZRJ5bZGVCeSAxHrXe3fwM+Kllby3U3hOZ&#10;44QpdbPVdC1C4IdgoEVnYXUkrnnJCIcDk4AJrgdV8N+ItCjhl1rQNa0eK4d47eTVdKvtPSaWNQzp&#10;E12iBmAIJAJxmsOtjStbvdHXVY7QW0kGs6Vc6NqNveWsF3DNaXDpOjoswJSWGaKK4gmjIZJEUg4y&#10;p+4v2bdSur/4dNaXDI0WjeINT02xVUVWS1lhh1hlkI5c+fdTHJ7EDoK9+or4h/aH1aXSvin4b1PT&#10;Z4vt+iaFol7DgCQW1/aa7d6harPEe/8AqpCp6qR6182XFxPeTz3V1PNc3V1NLc3VzcSPNPcXE0hk&#10;mnnlkJZnZiWZmOSSSSSagrsdL+H3jnWvsh0zwl4guIL8I1peHS7uDTpUcZSX+0rlUtwh7SNIF966&#10;XUPgl8UdMtJby48JXMkMOzemn3+kavdne4RTHp+l3E878kbtkZwOTgAmvN9Q07UNJvJLDVbC90y+&#10;gEZnstQtZ7O7hE0QmiMttcKjruRldcgZBB6GqNFKAWIABJJwAOSSegAr1rw58EfiN4jZCNBl0S1M&#10;00El74jLaSsLxQifL2Eim9ZX3KiSR2rIWyNw2uV+ofBv7PPg/wAOSJe607+LNQjDkLqFvFDoyksQ&#10;rrpG6QOQp2n7RLKufmCKcY986cY6ZAUdMDpj6D6egqhBq2m3WoajpVvewXGoaVHYy6naRSB5rFNT&#10;EkliLjbnY0iRO4QkNtCsQA6lr9FFFFNlkSGOSaeSOKCGJ5ZZZWWOKKNF3u8kjkBQoGWY4xgnIAr4&#10;Z+LHx0vfEx1Hw14Vlay8MyBrS61ERtHqGuxA/vlUthoLWQ4GwBZJI8iQhZHgHzfRRRRX0F8IvjXq&#10;HhC6h0TxPdXeo+FLgwQRyzPNd3fh3y41gglswdztaKiqsloudqgPAu4PHN2X7TOhw3cXhXx1p86X&#10;dnd2y6HLcw3UE9nJA4k1fRJ7ERAlhKr3bPKJGUgRgAclvkuivoz9maya48d6jdmOcxWHhu8YTRl1&#10;gS4ub+2ghhuGHB3R+cyRkjJTcPuGu2/anspmt/BeoR2zm2hm12zubwRt5cc10lrPY200vQM6w3Dx&#10;qRkhXI71yH7P+sXNjp3xR0/R/PfxLceEzq2gpBbLclrvSLe7t4ikbhlaT7ReW3lxMjBzkEYBB8bU&#10;eNPiPriIDrPivW5VCJvea7a1tZLzu8h8q0tUmnzkmOGPec7Qa9s0P9mHxReIkuv65pOiRyWscqw2&#10;cU+tXsVy5VntLuMNbQDYC4aSG5lG4ALlTvr0i0/Zf8Gx2sKX2u+J7q8VP9IuLSXSrG2mk3HDQWk1&#10;rcPGuMDDTvzzntXQ6f8As6fDWzZDcWmrawFRlKahq08Syls4kf8AsoWzBl7bSB6g1sP8B/hQyOo8&#10;KLEzIyq6a74l3xkrjeolvWXIPI3KR6jFcvefs0/D25neW3u/E2nxvt22trqNlJbx7VCEob61ml+Y&#10;jcd0h5PGBgDhta/ZbbF5L4d8Whm3A6fp+taeVAQyhTHeaxYueQm5t6WPzEAbVDbh4p4p+Dvj/wAJ&#10;pcXN9oct9ptuJHk1XRm/tKzEEMBuZ7qaOEC4hhjVW3y3EEajB5wQTW8GfFTxn4GKQ6RqZuNLTcf7&#10;E1QPe6UN3myYghLrJb5klaV/sssfmOB5m4DFfYHw9+N/gvxXLDo5tT4U1q+u5mh0y4ML2F/f6lez&#10;XMi2OqQJEJJ53YSSefFC8k0u1POYlj7jRRRRRTgM8DJyeMDJ6gcDuePXNfNfj/8AaD8JaS4tPDVn&#10;b+LdYspZpLXUJUCaJpV75FxYG4t7pl8y4dQxB+zBY5IZWC3I3Mp+RPE/jXxR4yuFuPEes3WomNsw&#10;WzFILG2JXbutrC3CwoxXhnVNzfxEnmu48OfAn4jeIlEraTH4ftjHKy3HiSSXTWaSKQRG3NhGkt2r&#10;HJZTJbqhVSQ3K7vZ9L/ZZ02O4jfWvF97eWvlMJLbTNKt9Nn84x/KUvbua6XYrdc2+WX+4enW2X7N&#10;fw7tjKZ5fEeo+ZEURbvUrWMQOTjzovsFtASw7Byy/wCzXTf8KJ+E/wD0KKf+D3xR/wDJ1c9f/s3/&#10;AA5vJJWtxr2liSbzFisdUSVIVCbTbx/2nDcMVz8x3szZ/jxxXPal+y94Xltwmj+JNesbvzQWm1KP&#10;T9Wt/JwQYxbWsdkwbOPnM2P9k15h4h/Zq8a6a0j6BeaX4ltg8KQxrKuj6nJvjBnkltb9jbIiPkA/&#10;bWLLhsAkqvmXhi9+IHhDxNb6RoEuq+H/ABHqF5Y6cdKu0FmtzdX6/Z9Oj1LTdWUQMCLjfE9zGVTe&#10;JFKnDVt/HDVY9W+JviV4Ls3VvYy2elRErKi282nWEVtqNoiyqCAl2LgHHylslSVIJ+tvgBpkGnfD&#10;DRp44ZYZ9XutV1S+8xnPmz/2hJp9vOiN91TbW8GAOD97+Kvnj9pmCGLx/p8kUex7rwrp89w2R+9m&#10;XU7y2DnA7Rxxrz6CvnaivqT9mLwybrW9b8WTw5g0qzTSdOeazDxtqGonzbuezvXOElggjEUioC2y&#10;5GSqnD6nxX+P05mvvDPgK4jWBY3tL7xTC7Gd5t2yZPDssRAVFAZPthyWLFoNgSOd/kuSR5XeWV3k&#10;kkdnkkdi7u7nczuzckk8knrUdFFKCVIIJBByCOCCOhBr66+Evx8kaWw8MeO7hChRLWw8UzyMJfND&#10;bYItekkJBDAhReEjBCmfdukmX69oooooqvHfWU11c2MV3ay3tilu95ZxzwyXVrHdBntXuLdCWQS7&#10;GKFgAwUkE44fcW1veQTWl3BDc2tzFJb3NtcxLNb3FvMhjlgnhkBVkdSQysCCCQQRXz142/Z18Ma6&#10;bm/8LznwxqkjSzfYwhuPD9xKwmlKLaDElr5krxqGgYxRRrhLYk8fMvib4M/ELwxKwn0G41a1H3dR&#10;8PJNq1q4EKzSO0UCC4iRdxQtPAgLBtu4YJ8roorS0vR9W1q4e00bS9R1e6SJp3ttLsbm/uFgRlja&#10;ZobVHYICyqWIxkgd69Hs/gd8Ur+2huoPCcyRTqzot5qmiafcqqsVPn2WoXMU0ZyOFkRSevQiuO1H&#10;wX4w0i2uLzU/CviLT7K1CG4vbvRdSt7KFXlWFGlu5IxGoZ2VAS+CxAHJrl609I1fU9A1Kz1jRr2f&#10;T9TsJfOtbuBgHjbaUdSDlWR0LRyRuCroWRwVYg/S/wCy/qyL4g8W6QtukZ1PS7TVkMZfy7ZNKvmt&#10;TboZGZtp+3AjduOF5brn7Oooor8m9Z1GTWNY1XV5izz6rqV9qMpcKHMt9cvcyFgmFyS5+6MelfS/&#10;w4/Z0n1CK11rx48tlZTwwXVt4etXkg1Nsz7/ACtckePMCvEozBC3nYkw0kEkbIfrDQPDPh7wvbG1&#10;8P6Lp2kQtHawz/Y7aOKe7WzQpbNfXf8ArZ3UM+JJndyWYkksc7tFYmqeG/DuuSQza34f0TWZYE2Q&#10;SarpVhqEkMe8v5cT3kbsqkkkgEAnrXAS/Az4VTSNK/hNAznJWLVtet4/+AxQXSov0Ciq9z4H+Cvg&#10;G3lutW0jwtp0VzDcyoPEUw1aa6SwVZrldMttckuJXkUFQY7VC7FlUBiyqebm+P3wo8NpbaZoNrqN&#10;3pscRkRfDeg2+nadZtJO7SW62mpvYkOT+8PlxFDu+9u3AcfL+1RbLNiDwRNLBkfvJvEKQSnKjduh&#10;SykAwc4/eHPXjOK6WX9p7wOsMph0TxVLOIpGhimttIhhknEZMUUs6XkhRGfAZxGxUc7W+6eJtPHX&#10;xB+OWsSeGdGt18L+DnSJfE0ti6z3MWjzNH9ogu9bniBaaZo5UtoLeGLzFd0mEkKyuv1xpel2Oiad&#10;ZaRpdtHZ6fp9tFaWlvEWZYoYkCqC0hLMxxlndizMSzEsTm/RRRRXyz8b/BfxT8ba1Da6LYx33hLT&#10;4LaSwtYdU06zEuoPBi8vL63v5Yi0ylniiwWVYxlNrSS7vAb34KfFDT7d7ufwldyRRsqstje6Tqdw&#10;S/TZZ6dcTSsPUqhA71xmpeE/FOj2323WPDWv6Vab1i+16lo2o2Nt5rfcj8+6iVNx7LnNc9RRRRX1&#10;x4Xmtvjr8PX8I6xeLD458JBbnTdavmhubi/tXZooppCqrP5RXy7a+I3/ADrBcO0kjKg+bPFfhPW/&#10;BetXGh6/am2vYQJopEJktL+zkYrBf2FwQBJDJtIBwCrBkdVkR0XN0jSNS17UrLR9Hs5b/U9QmEFp&#10;awBd8jkbmZixCoiqC8kjkIiAu5CgkfdmueJdO+BHw60DQo/+Jlrn2G6ttJt2Ez2lzqZb7bq+oXMm&#10;UKWsdzclhEGEjBljXA3yJ478ZV/4TbwJ4B+KdtaRJPPaPo2vtEl6hScTOsYggkMkaWkF7FfRrI8g&#10;djNEpLkjbkfAC/03Ub/xD8O9fjS60fxlpjPDaTfaJFbU9LBuMWyxhlikMHmT+edrK1vFtcOEFfdd&#10;ra21hbQWNhbwWdnbRLDbW1rDHb28EKDbHFDDGAqqOgCgYqeiiiiivl/4n/G+78JeOF8P2Vlp2t6H&#10;Y6X9n8RaZcxvFJdahqIE5hW+cSKBDAIQAImUmSZJAzBPKxtY+EHg34m6JH4v+Fd3b6RcXG83Wi3P&#10;nR6eNRMouLyxuYQZGsLiJZcCOFWtyqxeUqxOJm+Wb6y1rwrrUtneR3ui65o92u4I7W93Z3UJE0M9&#10;vcQEeqyQzRMQylXRipUn7k+Dnxig8b28fh/X5YbbxdawkpIAkUHiG3gQvJd2qKAqXCqN1zAvGAZY&#10;gI/MSH3uiiisPxN4j0vwpoeo+IdYklSw02ESS+REZZ5XkkW3tra3i4BklkdEXcyqCQWZVBI/OX4g&#10;/EfX/iDqkl3qU8ltpkcudM0KGZzYafEgKxNswoluCrHzbll3MSQoSMJGvcfDP4Gaz40VNW12S68O&#10;+GilvPbztbr/AGhrUcsiuy6dFMQIomhyy3ciMhJj8uOYFymjqnxm0nwrcxaT8JPDunaDotjqaSXu&#10;qTwm6v8AxXZW0pmjtbpr5WuY7cvLPtaad7jyzGEa2w0R+29G1ix1/SdO1rTZPNsdUsre9tmOAyxz&#10;oJNkgBwHTlZEz8rAqec1pUUUUUV8+fHObw54U0PWvEFva28HjTxjpZ8GJdROvnXukztHJqsl3ZPK&#10;iukVtEIPtSwvIjNbxlhGV2/LPwe8MyeKviBoNoU3WmnXC65qJMUc0Ys9KdbhYpopCNyTzeTbtjOP&#10;M3FSAa+r2+O+h2vxI1TwdqSwWuh200ek23iFnljSLXbfcmox6mk6oIrbzT9lWYZVHiMjO0Mu6Hyr&#10;9pLwJdW+qRePNPtZJNPvoLex8QSR7pPseo24FrYXlwrOSsc8IitwUjWNXjAc+ZMu75Wr1v4VfCrU&#10;fiNqTyStLp/hjT5UGrasqr5sr4DrpeliQFWuXUgu5BSBCHkBLRRTdF8bfH0Gs3kHgXw79ki8H+En&#10;trW2NoGdb3ULC0+xl0llUEQ2qs9tCEJV8NL5kitHs8Cooooqe3t57uaO2tYJbm4mcRwwQRvNNLI3&#10;RI4owWYnsAK7K28EfEawure8tPB3jS1vLOeG6tp4fDutxz21xBIJoJo3WEFWVgGUjoQCK/Q3wDrW&#10;va94ZsL3xJot/oOuRAWuoW19CsBup4oUY6lawjaVinD7tjorI++P5ggZuyoooor57+I+neMPAOp3&#10;fxE+HsVvLpk1vPP418MPFdTWNxc4bzPFMlhFKuWC+X9pltTE6mLzZPMje5YZ2l/tO+ELmGP+19D1&#10;7S7p3YSLafYdVs4U3ERt9raS2lYlfvAW3B9etWz+038PwzD+y/FzAcI6afo+1yOM4e/UjPqfyq5p&#10;37SXw6vbtLe5TxDo8DrITf6jplvJaxeWhdVkj0m4upyXPyrthIDHkgZYdVaXXwb+IM3nwR+CNf1T&#10;V4p123VlpqeJLlbeF4JWa3vo0v1aOKMlHKhlVQ6nG01BJ8CvhTI7yN4UQM7O5EWseIIowWbJCRxX&#10;YVR6KoAHQCt3TfhX8OdJtzbWvg3QJYzIZS2pWKazcbiANq3Wr+fKF44QPjuBmu9RBGioiLGiqERF&#10;UKqqowqhRwABxgYApaUD7pycjkEHBHfPH+HFeI+MPgJ4G8TRSyabZx+FdVYoY7vR4glgSkYiVJ9E&#10;DJAUPVvI8py2CXOSG+JfGfgXxF4D1Ead4gs/L8/zHsdQty8unalHEQJJLG6ZV3bdyl0ZVddy70G5&#10;c/Vf7L2pW8vhbxJo6LILuw8QJqU7YXyjb6tp0draqjZyWDWUxYHoCvPJr6cor86Pj27t8VvFCsTh&#10;F0NUU9FQ+HbR8D2JJP45q78Lvgvq/j9U1e+mbR/CyXIja8Meb/Vlicrdx6PE42YQr5TXMmURzhVm&#10;aORF+0vCnw48G+C4rcaHolol5AM/2xdxpeazLK9stpcSnUpwZIxKqEvDB5cILMUjTcQe4orP1LSN&#10;K1u3Sz1nTNO1a0WZbhbTU7G11C2WdEMaTrBdqy71DsqtgHBIzgmuD1P4N/DLVrgXV34Q06KTYsez&#10;TJL3RLfah4P2PRpYIc88uY8nuaox/C74QeEg+r3mgaBY28aiCS58R389/psYmcKoaPxHPNbhyeEb&#10;buycA81zc/xh+DPglbqDw7DaySveC3vrXwfoFvapO9urqLt7x1tLW4jT5lSSOdyd+U3KWI5PU/2p&#10;dJiuNujeEdS1C02ITPqep22kXHmn76/ZLSK+Tb0w3nc/3RjnTs/2oPB72sD6hoHiS1vWVjcW9mml&#10;39rGwcqohvJ7i3dwU2kkwJg5GDjceR1n4/8AizxjfReGPhxoLWF3qV1LaWd9cGK+1iaPzElhuIbb&#10;aLWzIiSU3LytOqRlnEkfl+ZX0z4K8JW3gzQ10qG7u9Tu7m6uNV1rV76R5LvV9avQv2/Upt7NtMhR&#10;QoLFtqrvZ33O3WUUUUV438ZNH+IniLR4NC8EpZrp99Fe/wBvynUEtNRuIoog8GlRNPtRYbjlJCsh&#10;LkhJDHCZDL8lf8KG+K+cf8IrgkM3/Ic8NgEKNxwftnX2rirzwN410+C5ub7wj4mtLW0jaW5urjQt&#10;UitbeKM4eWW5aIRhB3ctj3rlaKKKK+l/gp4k0/xFpmqfB7xUfM0fXYLy40O58+4+121+pS6fTrTe&#10;ssMYUxtfW5ZUVZkkDCVplQeW/EH4aeIfh5ftFqcQutKuLiWLS9bt1H2W/RVEiLJGGZoJtp+eGQ9V&#10;cxtKgEh86r7p+GumaX8Gfhxd+KfGHmafqetyQ3d5aPFIupbER00PQILJ5SrXBBlnbKRMhldZ8JAX&#10;Xm9Y8Ux/Gv4S+MJpbG1sNd8Hagddhso7q7aOHTLdJLm3ummaMLJI1l9ttyvIaWLzCsSyRqngHwp8&#10;WL4N8daJq08rxabNM2mauFuGgiOm6iPs8k10VR98ds5juzEV+ZolAKnDD9F/D3hrQ/CmmjSfD2mw&#10;6Xp63E10LeFpZTJc3LZlmnuLh3lkYhVQNIxIRVQEIqqNuiiiiivCfjb8T7zwBbaBa6DcWh1y9vze&#10;z2lzHBdwnRLWJo5EvYA6zxLcTOghkjC7hFKFdSpB4Ky0j4bfH6yv7jTrGPwP46t5RdagLYJeSTWz&#10;XTtJfPaRm1hvkmM37+52RXCTBBI3lbBN81eMPA3iTwNfrYeItPa285p/sF9EfO07U4reQJJNY3Qw&#10;GADIzRuFkRXTzEQsBXv/AMFPjXeRXln4O8ZXk97bXs6W2ia3cu891aXU7hYNN1OZyWkt5HIWGY5a&#10;FiEYmEg2/wBk0UUVFcXEFpBPdXU0VtbWsMs9zc3EiRW9vbwoZZpp5pCFREUFmdiAADkgV8E/GH4x&#10;3Pja4l0HQJJbXwjay4ZgHgn8QzRNuW7u0bDJbKw3QWzAHIEsoEmxIeK+H3ww8S/EK5J0yBbXRre6&#10;itdT1y52C2st6GZ0ggLK9zMEA/dRfdZo/NeJHD1634p1zwp8E7mbwz4B0lL7xoloser+L9dT7Xc6&#10;YbuJri3j0+GRRD5vlTBz5Maw7REswuHEgT6R+FXjP/hO/BWmavM5fVLfOk658uM6vYxp50+Uihi/&#10;0hHiutkKFIxL5QYlDXolFFFFFcL46tPC1np//Ca+IdNsbq48HRyazptzP5EFybu1hf7DYxXcvJMs&#10;zp5EZJXzjGwUyKlfm0q6r4q14KMX2ueI9Xx1trX7ZqusXnAyfLhj8yaT/ZRc9gK+3fG3xMtfhDqX&#10;gPwdbWb6ho9to1tHq7XKltUj0W3C6RpN1Y3URSF51ME7zRtCA+xVUxb9y0/jn4bh+IHgbSfGPhq4&#10;XUhoUVxqsHky7Y73QdQhR9ReOBo9/nwmGKTy3aPaizKytLsQfCtdL4V8Ka54z1i20PQbQ3N3OS8k&#10;z7ktLG0Rgs19fzgMI4UyMtgsxwiK7siH6C+J2t2Pwy8HWPwf8MT+dfXFoLvxZrMRhtrmQXzmWa3m&#10;jszuEl0u1WSZiUsxFETMsgdfliiiiiiuqg8DeNbuCG5tfB/im6triMS29xb+H9WmgmjJwJIZYoSr&#10;r7qa+3PglrfjWXRYfDvjHwxq2mDR7GOLRtZvbGSwW7062cWkenXttOFdbiFdoikCYliXLAOpkm9y&#10;ooooryn4neE9e1KGDxV4J1ObSPGfh6zu0t2tYkx4g0sst5LoN6AjmbEkQktIpt8PmFgyKZPNj8o8&#10;NftP6ebRovGOgXsN/HtC3Hh1YZ7S53SPvZ7LUp45Lcxr5QAWabzCWY+XgKeon/aY+HsUuxLLxTdL&#10;gEy2+m6csfPUBbq8ibI/3ce9Rx/tN/D9pFU6b4siRmRTLLp2k7EBOGeRYb922r1IUMfQHpXXxeNP&#10;gz4+njjuL/wjrVxZyRW1pH4j02G2uC99IRHDpcfiWCJ5N7J86W4bBKB8FlzZv/gv8LtTuGvLjwjY&#10;xySdV0661LSrbBJb5LPS54YV6/wxjsOgqfS/g98MtIkkltfB+lytLH5bLqhutbjABz+6i1qSdEb/&#10;AG0UN+Fd/YafYaVax2Wl2NnptlCX8mzsbaG0tId7GR/Lt4FCKCzFjheWJ9at0V5x4s+E3gXxiJZd&#10;U0SG01GQyt/a+khNN1IzTsu+e4lhHl3D/IApuo5duW2gEk18UfEn4Q+IPh7P5/73W/DzxRSJr1rZ&#10;PDFbSMUhkt9UgV5hbN5rhYi0pSUFSjb98cfWfs1XdrbfEK7hnnjikv8AwzqVnZRtu3XNzHe2uoPD&#10;GVHUQwSy/Nt4Q85wD95UUVw3xK8QN4X8C+J9ZikuIbm30ya2sZ7QL9ot9R1Jl0zTrpC7KB5c8qSM&#10;wJwoJAZgAfmv9nT4cRahO/jzWrWCezsZpLXw7bXUFyS+qQPG765Fv2xOsB3QwHEg87zG/dyQIa+z&#10;a53xH4t8NeELVbzxJrFlpUThjClw7SXV15bpHL9jsYA88xQyJ5nlRtsUgtgc15Pqn7R/w4sLhYbR&#10;tc1uNolka60zSligjdmIMDjWpbSTeuASVjKYIwxOQNzQvjr8NtdeCH+3Do91cs6rba7bS6ekYSDz&#10;y0+onfZoPvIN1wCXG0Z3IW4vWf2jLbw/52mav4I13T/Fdjcywalotxd2SWFsVWRrd4NYUNJMsg8l&#10;lYWiqUYujuoQv474r/aN8Z67Dc2eiQWfhWynCp5toz3utrE1oYLmEarMERA7sZUkgtopYyqbZchm&#10;fwO5ubm8uJ7u8uJru7uZXuLm5uZZLi4uJ5WLyzTzSks7sSWZmJJJJJzVeivRvBHwy8S+NzJd2dpP&#10;a+H7NmfU9ektZrmO3ghhkuLg6fYQf6RfzhYmVbe0RmMjRq5jDhq+ide8Qar4C8P6f4O+D3gzxgpm&#10;mae78Q6j4R1zz5rz7NvuGgtNUtEM95IsBaZ3txFHEm2KMrgw/RHhP/hJf+Eb0ceMDZHxL9jX+1vs&#10;OzyBPuYxh/JzGZhHsE5gPlebv8r93sroaKKK4TxR8TfA3g2Y2uva9bQ3+yZxptqk+oagpjgS4jju&#10;LewWT7O0qyJ5JufLV85DbVYr5zYftKfDu7uo7eeHxJpUMhw99fabayW0PvImmXNzMR/uQsfavU/D&#10;Pj3wh4yEo8N69Z6nNAJHmswJ7S/jjiKK9wdOvkjnMQMqJ5wj2ZIUMSMDrq47xD8PPBPikyPrnhrS&#10;7y5meF5r5ITY6pIYF8uJZNTsDFcEKgChTJjAAwQBj5W8f/s46no8MuqeCrm516yjWSWbR7pYRrNt&#10;DFArl7WaEKl4WYSny0ijkHyIizMSa+YiCpIIIIOCDwQR1BFJRXd/DfxbN4K8ZaPrYnaGyW5Sz1lf&#10;9IZJtGvHEN+ssFsymQxqRcRI24CaONirFQK+rP2jfCcmv6Z4UutJsLm+8RNr/wDYVnb2iIxubW/0&#10;+fUJxN8u7ETWgdWLqkamVmGCWVNL0nwn+zv4Tl1nWJINY8Y6rE1sPsx2S6hONs39k6SZlDw2MLBH&#10;ubh4wWO12UuYLcfKGqap4t+KXiyOSYS6vr2rzLZ6fYWoMdta26s0kVjYxSNsgtoQXkdnYBRvmmcs&#10;ZJD9n+Efg8NK+GmteB9d1FbyTxHI+oXLW8Trb6TqL2tutu1sVdWnNvNbRS5dkWQqAUC7t3w3qNjr&#10;XgjxNPZTM1lrfhvVVMU8aPtW6sJxPZ39qLpFLRPhJ4HaPDoytjBr9Dfhd8RLP4h+Ho77/R7bW7IR&#10;2+u6bCX2Wty+4RXESy/N5NwE3xZZtvMZZmjZj6TRRRRXnHxP+IVn8O/Dcupf6Jda1dt9l0PTLmVl&#10;F3dcebczRQ4kMFupEk23bk7IvMjaVDX5zWFhrPinWobKyiu9X1vWbx9oZ2mury7nYzXFxcTzHv8A&#10;NLNNIwVQGd2ChiP028FeD9O8DeHLDw7pxWVLVWe8vvIS3l1LUZsG6v541LHc5AVFaRzHGsab2CA1&#10;yfxT+FmmfEXTA6GGw8TWELLpOrMp2SJkyf2bqXljc1szZ2tgvC53pkGSOX8/JoNe8GeIRHcxT6P4&#10;g8P6jBOEmSJ5La+tJFubaZVcPHIhISSNsNHIpDAshGf0W+GXj2z+IPhm21UNbRatbgWuvadbtJix&#10;vlJVXRJxnyrhQJoSGcAEx72eOQD0Oijk9OeO2T055HuB1r87vjJ8TZ/HmuvZaZezt4Q0qZRpNqYm&#10;tUvbpIfLuNXuoCzF2ZmkW2MgUpCQPLjkkmDd98FPgp/bH2Pxl4vtF/sf5LrRNEuFydXw26LUNShb&#10;pacboYW5uPvuPs+0XH2r15PX/OOOR0OOK/Pn45/DhvBviJtX0q0kTwxr7tPbtFbJFZaVqkrO9zoq&#10;mJiqjahnt1ZYxsLRxqwgdq7T9nn4mLptxH4A1mSNLG/upp9Avp7lx9l1C4C79HZZm8tYp2DSQBNp&#10;89mUiRpl2faFFFFFZ+r6vpug6beaxrF5DY6bp8Jnu7udiEjTdsUKqgs7uxCRxopZmZURWZlB/OD4&#10;o/EK6+IfiSbUQ17BoloPs2g6Zdyxv9ittqrcXDxwAIs106CabG9h8sXmSJEhr6t/Z++H48MeHB4n&#10;1CIf2z4otba4hVltZDYaG2Z7GKKaLc4a6DJcTrvAwIkdFeJs/M/xY+GGs+AtXku5JrnV9A1W5lks&#10;ddn3SXBuJS08ljrMnQXY5ff92dQZEwRJHF638G/iNoniLRE+FfjtIruO6i+waNcajK0ltqNtI6ta&#10;6HNK53RXELgGwkVxnCRR+XLHEJfJfiZ8JNW8B6zDHaLNqfh7VrtbfRNUcIrLPM37vSdUZdqR3C9V&#10;fCpMgLoFIlji+sviHqVn8KvhQ2n6JvtXSzt/C2iSoBDcfbb6BvtGpPPYpGEuPLS4u2mAXdMMnDPz&#10;+d1FFamj6PqWv6nZaNo9nNqGpX8wgtbSALvkdhuZndyqoiKC8sjsqIgLsyqCw+q/BP7NCbLe/wDH&#10;eoN5n7mY6BpEqqi4KSm21HVcHcceZFLHagf3o7gjBr3jSvhR8ONGieKz8HaHKryCVm1O2OtTK4Xa&#10;PKuNZNxIg4yFRwuecZr0EHHf0xnptVdowOmAOK5jVvGvg/Qprm31fxRoGnXdoiPcWNzqlkmoRrKg&#10;kj/4l+/zyWV1dQEJYHIGKxLH4sfDfUJrm3t/GOhxvayGKRr+5OlwuyuUJtrjUlijmXIPzwuykYIJ&#10;HX0LIxxgggkHI/PAP68iiiiivmrxj8VvF/hfxyfDGveDrPV/B2pXn9nWf2PR9Ul1DxDY39nD5lrp&#10;0l7J9lvJ4jcJFNAkO1nzCSm9XHiXjP4X2F3eazqHwxlvtct9OvYY9V8HnSdZtvE3h03jFIkTTtRi&#10;S5uYBKGUkR+ZGpXcJAskq+E0UV674M+Nfjjwc8cAv217SVSKI6Vrcs92kEEWxFXTrvcJoCkSGONA&#10;zQruJMLHGPfdM/ai8MS27NrXhvXrC7EzKsOlyafq1sbfYpSVri6ksmDli4MflEAAHexYhfUrH4t+&#10;D7jw1H4r1Se88L6bczTQ2EXiG3jg1LVIrcwRzXmj6dYyXEl1CGnRWeFWKkOWAQbznf8AC+PhPtyP&#10;FgBGfk/sLxLuOOmCLPHP1rpvDXxJ8DeLbgWnh/xFY3t6WZUsZluNPv59kJuJDa2WoxwyzKiK7O0S&#10;EAAk4ANdvXKeNvCGn+OPDeoeHdR2RrdIJLK9+zpcTabqMAza6hbrJtO5TlXVZFLxtJHvCu1fJP7P&#10;up3nhX4i614M1IPBLqkV9ptxaRpa3Crrvh2SSdPMu0YkRxwrfJmJ2R2ZMgjay/cNRTzwWkM1zdTw&#10;29tbRSXFzcXMscNtbwQpvmnnmlIREQAs7sQoAyTX5/eAvDDfGD4mavqmoW08OgtqN94j1mFri5lK&#10;W11etJYaEuoQxrl5CwjH+qJhjlaPayKB+gNvbwWkEFpaQQ21rbQpb21tbpHDBbwQx+XFDDFHhURF&#10;AVVUAAAAAAVFf39jpVpNf6ne2enWFv5f2i9vrmGztLfzpFhi865nKou52VF3EfMQOSQK8a1P9ob4&#10;ZWEKyWupajrTs5ja20zSLyKZFHPmu2sC0jKnOBiQnjp0qLSf2ifhpqKzteXmraEYinlrqmkzzG53&#10;k7vJOiG8AC4+bzCh5G3dzifxV8ctC8KXE0d1o+p6nY3ULT+F9d0O60rU9A8QiK3VbtP7RSYCFre7&#10;8y2mVFmdVCybSJFWvFNe/af8Q3luIfDvh7TtCleK5jmvL27k1udGljCW1xYx+VbRJJEd7fvo5lbK&#10;goApD/PGt6/rfiS+fUtf1O91W+YOizXkzy+TC073BtrWI/JDCryOyQxKsa5O1QOKxqK6nwp4N8R+&#10;NNRXTfD2mz3sgeNbm62GPT9OSRXkWbUb5v3cSlY5CgY7nKlI1d8Kfp/QLez+D3hm8ufDvhfxF418&#10;b31ncfbtfg8K+IY/DVjFBslVIdVuYId+mgZnSa0LfavK3ySQxmDy/W/hDffEDUfDVze/EFLiLUJt&#10;UnGnJe6fbaVqC6dHAkRFxYW0UJRfOWXy/NjV2+9koY2PqtFFFc54k8W+GvCFml74k1i00uKTd5CT&#10;M0t1deW6RyCzsbcPPNsMiGTyom2BtzbV5Hj8/wC0r8PYr2S1jtvEl1Ak7QrqEGmWaWU0YfaLqOO5&#10;uo7gRkfMA8CvjqgPFegaB8V/h54mnWz0rxPYteSm2SO0vUutKuJZ7o7IrW1XVUh8+Xd8myAvzjHU&#10;Z9DrD1zwx4d8SwC31/RdM1eNYriGF760hmntUu0CXBsrlh5kDMAD5kLK4IBDAgEfOvjr9mzSrmC4&#10;1DwJcTabepEXTw/fTvd6dduiRIsNnqN03nW7FVmkJneZXkZVBgjG4fIGsaRqfh/U73RtZs5bDUrC&#10;ZoLu1m27o5AAysjxko6MpDxyRsUdSGRmVgTmUVZtLu4sLu1v7OZ7a7srmG7tbiM7ZLe5tpFmgmjb&#10;+8jgMPpX6BeLp9L+JfwSv9cIiUSeHJPEULJALhtO1nQo2ub20t5LtI2UrLBPZPOigtG8m0sjc+bf&#10;Cv4V6Z4L0w/En4kGGwksIV1DTdOv1ITRUUqYNR1CA5Zr52Ki1tQpaNivym5ZFg8M+KfxHu/iNr4v&#10;Fims9EsFe30TTpXRpYoX2+feXPlZXz7hlDOq5CAJGGfZ5jfTPwD+Fuq+EY5vFmvSXFjqmsaebK20&#10;LaEaysJJ47oT6qGG4XLmNSkIwYUyJD5jskPzN8WPAlx4D8W39nFaTQ6BqE0154duWRzbyWL7ZZNP&#10;inlkmZns2kFu/myeYQElZVEqZ+m/gJ8ULPXtHtPBms3ax+IdIt/s2lCSOKFNW0WzhUW0cDoVD3Ft&#10;GpWVNodokWbMjCZk+jqKKKKxfEXiDTfC2iajr+rStFYabb+fOIwGmlcsIoLeBGIDSSuyRoCygsQC&#10;yjp+ZvjbxdqHjfxHqPiHUC6G6k2WVmZmnj0zToyfsmnwMVQYjU/MyooeQvIVDOa+4fgb4Ak8FeFD&#10;dajC0WveJDbahfRyJPHLZWUcROnaXPBMcCSISSySny0YPI0bbhEpr0jxX4U0XxnotxoOvW5ntJys&#10;kckbBLuxu0BWG/sJmBEc0YLYO0ggsjq0bOjfnN8QPh/rXw81ttL1QfaLS4Mk2kavEhS11W0R9vmK&#10;pZvLmTKie3Zi0ZIILRvHI/1x8A/ibN4u0ubw1rt1Pd+JNEtzcRXU0LMdQ0GNoraK4ubxS2+5hlkE&#10;UrOqM6tE+ZZDM4+hKKK+QP2hvic5kl+H+g3MXk7Iz4puYkLOZvMWe30aKaQYULhZLloiScrEXXbP&#10;G3j/AMK/hZqXxE1MySNNYeGbCVRq2qqnzySbd/8AZemeYCr3DqQWYgpChDuCWjjl/Q7SdI0zQNMs&#10;tH0ezhsNMsIRBa2sAbZGmS7MzsSzu7Fnkkcl2Zi7ksWNfL37R3w8kuo4vH+k26M1rBFZ+JYo/Ijd&#10;rdXEWn6t5YVXlZN32edtzMIxCQojjkYeLfB/4jSfD/xIv2pkHh3W3tbTXw0LyPbRws62uqRG3Vpd&#10;1sZXZo0Db42dQhk8tl/RS3uLe7t4Lu0nhurW6hiuba5tpUmt7i3mQSQzQzRlldHVsqwyCCCDip6K&#10;KKVVzwM9QAAM9ew9+vevhH49fFGHxZqMfhjw7fpc+GtKdJby6gQCHVdZQujPDckky20CnZEyqqPI&#10;Xk/eIIZK6H9m3wFcXGpTePNStZ4rKxils/Dkksbxx3t5cB7TUtQt3WRS6W8Ye3+aJ42eVtrCS3Iq&#10;f4//AAs1aXUdT+ImkudRs50tG1vTo4T9p0qCw06KxXUYQpPnQFYd0/yhovv4aLe0XE/B34xXHge4&#10;i8P69JLc+ELqdirBWln8P3M7gyXtoqgu9szfNcW4yQd0sQMhkjn6T4y/BuKwin8deB4Irjw/cR/b&#10;tU0uw2yRabDLH5zatpAhyrWLA75ETIgB3p+4JEHs3wq0jTPh18KI/EV9BF595oz+LtaubLbLdXdo&#10;9q+o6XaxPcmLLx2rRosJcIJWk2nLsx+EvEOu6h4m1vU9f1SQSX2q3kt3Ph53hhD8Q2lt9peR1hhj&#10;CwwIznZGqqDhRWLRTkRnYKoLMxCqqglmYnAVQOpPYV9MeA/2cdX1qCHUvGV3N4dspRDLDpVvHE+t&#10;zwTRF83LTZSzYEx4SSOST76yJEyjP0boXwY+G2gqvkeGLLUZzax2s11ru/WXuNm1nuGtdQL20crM&#10;uWeCCPGWUAIStek2dpaadawWNha21lZWyeXb2dnDHbW1vGWLGOC3gCogJJOFXFUdV1/QtC+z/wBt&#10;63pGjLdmVbRtX1Ky05bgwbfPEDXjpu2eYm/bnbuGetcXD8YfhlPeRWEfi/S1nuBmOSb7VbWQGSP3&#10;2o3ES28Z9pJV9a9AsL+w1W0hv9MvbTUrG58z7Pe2NxDd2k4ikMMhhubdmRtrqyHaflYEHkVaooor&#10;wz4tfETxx8P7zTbzR/Dmnar4VktIn1O/ubXU5ZrS7S/8qa3lvLOVYbZZUkhSCSaJtzl9obbtrx3x&#10;x4Q8O/Eu80/XPBMdx4e8Y+ILKXVLjwj4g0+60P8A4SJBDJcvqmiXl0i2kk7rG0krxTGGVT5ztDKJ&#10;DL8z3the6bdTWWo2d1p97bsEuLO9gmtbqByocLLbzqrqcEHDAcVUoruvCHxH8YeB5430LWJ0sw4M&#10;2j3bG70e5QzpPOkljKdsZk2BGmtzHNsLBZF3E19HaD+1HYuixeJ/DN3BIlupa70C4hu0uLsMu4DT&#10;tQaAwx7S5BN1KwOAQfvD1rwp8YPC3iu2vtQjg1XQNG05o4J9e8Tf2NpWjtfy4KaZDd/bX33BU+Zs&#10;VCFXG4qWjDwL8ePhQcqfFgXj7x0PxKfwG2zar+mfGX4Y6tcm0tfF9hFL5bPu1KG/0a3KqwBAvNXh&#10;giLnIIXfuPYcGvTgfp09znJ456dKqX9haarYXmmahCLiw1C1uLK8gLSRia1uojBcRGSIqw3KSu5W&#10;Dc5BBr4Im0lvgr8Y9FaeZTo0F9BeWuo3g+0u3hjWTLpV7dTw6cfM863ja5jwIwzPH5giKMqn9AqK&#10;K+R/2itam1/XfCXw30eZJruW+t7u9tS1p5A1TVHGm6DBLcDMsUiJJO8iMFXy543+bI2fUPh/Q7Dw&#10;3oul6FpkYjsdKsoLKH5II3l8pcS3VwtsiI00zlpZnVAXkZmPLGvGvjH8ZIfA8Uvh/QGhuvFlzbBp&#10;JTtki8Ow3CrJBdXULqyyTyRtvggY4AKyyhoysc3ingv4K+K/iQ8XjDxlrNxY2OqutwZrrzrzxFq1&#10;tGIlhmhjuQI4IJYdy200jMVCIVt2hKMfoW0+AvwstYoEbw7JeywxRo11eavrJmunRNrTzxW9xHDu&#10;c/MwjhVcn5VC8Dxv4h/CrwbLr48F+CtPbQ/Fa+Gh4m0uOfWJ7jT/ABMv22e1vNB26vM7w3aRwC4t&#10;XjcoymYTBFRZR4FpvjDV9FtX0HVNM0vXtMs/t9vFoninTmu/7InupB9t/s24Rob2ycumZEt7iNS+&#10;WZS/I7GDxH8FNRgubbVPh34g8OEojW2o+G/FF1rV6JVfDxG3154oEUrzvKSnPAAHI1rXQv2er+yS&#10;f/hNPG2iXbyKPsuracl5NDGkg3+aukafJCd6Z2Mtz8vUqcYOx4m+HXwo8G6dpeoapffEDxFpmqmV&#10;LXxP4Sm8JXfh6W4imdHsBJKWKzKqMQDIVfDbGJSRU86tfF/grQ1ifQvhzZajf291M6al451i58Rw&#10;z2c0LQGCfQbCOwtNwBDI7K5RskEsEZKs/wAWfiLPe2V6PFmp2z6eltHaWmntDpmkpFaSGS3il0XT&#10;0js5UGdrLNC4dMI+UAWvqL4VfHm28UXFl4a8VRW+ma7NEILLVkkjj0/W7zcwW3eFwBbXEi7BGm9k&#10;mk3Knlu0ULfSNFFFeCfHD4pP4I02LQdEmmi8V6xDFdQ3ccUDR6Tpa3Jjku3F0kivJOY5IIlVfl/e&#10;SFkZYw/wVcXFxeXE95eTzXd3dzS3Nzc3Msk9xc3E8hlnuLieUlnd2JZ3YkkkknNV6s2t1dWNxDeW&#10;VxPZ3dtKk9tdW0slvcQTRndHLDNCQysDyGBBHavsDwX+0tYHTxa+ObG6TUbS2jVNU0iCOaPVXjGy&#10;R7qyZoxBM2Ax8smNmLECFQqGK5/anto7u4Fl4LnubAOBazXeuR2V28fO57i2htbiNWb5cKsrbcH5&#10;myNvu/gn4m+EvH8co0G8mS+t4TPdaPqMP2XVLa389rdJnjVnikQkKxeCaRU3xiRkdtteb/Gz4R2n&#10;inTrvxR4fs2j8V2MPnT29nErDxDaRZM0U0EYBa7RcmCRcu4XyWV8xNF8GUVp6Po+peINTstG0e0l&#10;vtT1CcQWtrCBukcgszMzYVERQXkkYhEQFmIUEj9MW1G0+HngSyn8RX5kj8OaDptne3MZLyajdWdl&#10;HahLVZypeS4lUeWrsOSNxHLD4J8U+J/Fnxh8W2sUVrNcXFxK9l4d8P2bB4dPtnYyuvmNsUuVXzbu&#10;8l2jC7m8uCNEj+0fhX8K9M+HWmebL5N/4mv4VGrasFJjijJEn9l6X5gDJbowUsxUPM4DuABHHH6z&#10;XhHxm+ECeO7U67oaxQeLLC38sI7JFb67ax5ZbGeR8LHOmT9nnYhf+WcpEeySH4c0vV/EPg/WTeab&#10;dX+h61p0z28wCtBcQywy7Z7K+tZxhgHTEsE0ZBK4ZeK+vvBf7Smh38Udt42tDoeobpd2oafbXN3o&#10;kiAlos26tLdQtg7NuJlJBcuudo+jdN1fSdbga70fVNN1a1SaS2e60u+tdRtluI0WR4GuLRnXeFdG&#10;K5yAyk8EVfpGZY1MjsscaqS7uyhQAMszMxwAMZySMCvCPHfx98I+Gre6s9AuoPE+vCIrbLYsJ9Et&#10;p2WOSKS91WJgkqbZGbZaNIS6GKRoSd6/FPiPxH4h8f8AiJ9U1NpNQ1XUZ4rSzsbOKV0gjeXy7LSd&#10;JslLMEDPtjjBZ3Ys7s8ju7fafwb+Dtv4Jto9f1+OG58W3UBCp8k0Hh63mUrJaWjplXuXU7bi4Q4A&#10;zDETH5jz+90V4V8cfhn/AMJtog1vTF2+I/DtndywRR2/my6zpyg3MulEwI0zSqQz2ajK72ePaPNM&#10;ifKXwg8fnwD4rhubqRl0DVhHp2uoTcvHFbtKGg1RbeAnfJasS3MbsYmlRAGkzX6RA/Tp7nOTxz06&#10;UV87/tE+OToHhqHwvp86JqvicSpeqjRNJbeH4wUu2dUlEkZunKwRs0TJJGtyAQ6DHzz8Ffhmvj7X&#10;ZbnV4rpfDGiiOe+eIBE1K9Mim30Xz96ugdC8kzxKzKihMxtLHIv6GRRpDHHDBHHFBDEkUUUSrHFF&#10;Gi7ESONAAoUDCqMYwBgAU6uf8U+F9J8YaJe6BrULTWV2iYeNvLuLW4jO+C7tJsHbJG2CpIIblWV0&#10;LIfzj+IHgDWvh7rT6Xqa/aLKfzJdI1eKJktdUtI2AMiAlvLmTcouICxMbEYLRtHI/snw3/aIv9IE&#10;WkeOjdazp4MEVtrkKxtqthFHEICt/GApu4/lVzKzeeDvZjMWVV+uNA8WeGvFEAn8Pa5purL5MU8k&#10;VrdRtd20c4JjN5YtiaFjggLLGrDBB5BroKr3l5aafbTXuoXdtY2VsnmXF3eTxW1rbx7tgeaeYqiL&#10;kqAWYV4p4w/aA8D+GvNtdLmbxXqSKcRaRLGNLSTYkkYn1khoirK5wbZZyrKVcIwr478cfE3xZ8QJ&#10;U/ty8jj0+GVLi20awR7bSradYBB9pEDs7yykFyJJ5JGXe6oURtteyfBP4Lf2u1r4w8ZWWdH2pcaH&#10;ol0hA1cnDwalqULDmzx80MR/15w7/wCj4Wf7TrP1fSNM17TLvRtZtIb7Tb6Fobq1mUlJEJ3KysuG&#10;R0YB45EIdHAZSrKCPz0+K/ws1D4d6oJrYT3vhfUZmGk6mwLPBKQXOl6kyABZ0AJjbAWZBvTlZUj+&#10;k/hF8T9J+IOkQeDvFMFtN4hsbS2Ty9RH2y38S2+mbZodSQ3xcm9iMaTXKMSxdftEXy70g5X9qDSd&#10;fu4fDmrw2KzeHdHjvYrq9tzJJcWV9qk8MY/tCHG1IHEUSQygkeYzJIVZog/xzRXSeFfCuteM9att&#10;B0G2+0XtxlpJHJjtbK0jIE99fTgHZDGCMnBLEqiK0jIjfo18P/h/ovw+0UaXpam4u5wkuravLHGl&#10;3qd0oOC5GfLgTLCC3DFUBJy8jyO+F4w+NPgTwZP9iur+bV9SWQxXGnaAkF/PZlXkhlF9PJLFBE8c&#10;kRSSBpvOUlSY9rbhnaJ8fvhrq9vdTTapd6E9v5jG11uyeK4mgi2Ymtzp7XMT7i+0RLKZcqx2bRuP&#10;gnxO+P8Aq2u3Fzo/gq5udG0SKaLbrdu1zZa7qbW8jM0kFwjq9rbudpVVVZmVf3jIrvAPmqivYPhh&#10;8Xdb8AX9vbXU97qvhR/3N1osk7S/YInned7zQknYJDMrySSPGpWOfcwkKvslj/RCxvLbULO01Cyl&#10;W4tL+2t720nTOye1uolnt5kzg4ZGBHGcVYoorkvGXjjw34F09NQ8RX32ZZvtCafaQxvcX+pXFvA0&#10;zW9pbx568J5shSFGdBJIgYZ+KfFf7QPjnXdRjuNFuf8AhFdNtpLeW30+xaG8keaD5y+oX1xEpnDP&#10;nMPlpEUwrxuQWbnbn4iWHiOOT/hOvB+l+INRMNwq+ItIn/4RPxC9xcOMXeoz6fFLaXbRIqRxLNZY&#10;ULnklyzxo/wp1vUdP07QNZ+IOlSXkkNqBq3hvSfEJmup5vLjSCLQbuGc53KFjSCRiQcckKO41/4K&#10;+C/C/wBoTXfjDpFjcWhgE+njQludVj+0ASRE6TaahJc4KsrZERG3DHgg1gXunfADTVto18QfETxF&#10;M8Za5utFtNJsrVH3lQn2fXre3kDEfN8rSDnlgciuduPGPg6xjjHhb4d6ba30MVzb/wBr+J9TvfFM&#10;0qzRNFFeDR7gRaelwm7ePMt5YwQMJxk2/DmjW3i5/EHj34k67q1v4fsW8q81C3Ecus+INdntj9g0&#10;HQ2u1aHzERVdk2lIogikQxEzRfX1t8A/hZFDbxzeGJppYo40lkudd1z7TNIq4ke4+xXSRbyfveSo&#10;TP3QBXkfi/8AZkENvLd+CNZuLiaKAsNH1xrfzbuVN7sLXVbZYY0LAIkUc0IXdkvMo6ZXgj41eKvB&#10;GsDwj8TUvp7O3upIbzUNSW5uPEWkPdbJoJ7iVmdru0GTKPleQxyB4XdFjhf7Mtrm3vLeC7tJ4rm1&#10;uoYrm1ubeVJ7e4gmjEkM8M0ZKujqQysCQQQRwa+SPj9oFx4X8WeGvinpMMEjHUtMTUI7gs1u+uaK&#10;Vu9KkuIxOsrpcW9uYnSBUVRb5Lh5Qa+rtG1S31vSNL1m0WVLTWNOstStlnCpMsF9bLcxJMqMyhwr&#10;AOAzDOcEivH/ANoDxWfDvgK4sLeWNNQ8UTjRowLiKO4TTmjM+sXCWzqxljMYFrJt27DcK28NtB0v&#10;gl4JTwb4IsXuIVXWfEIh1nVZDHtmiW4iDadprmSKKVfs8JG+GQt5c7z7W2tWh8UPidpvw40qGWSH&#10;+0Na1Lzk0jTNxRH8oKJ7u9mUHZDHvHC/O7EIoA3vH8paX4Z+JXx31aTWdUvZLTRI7h5Y76+W7j0O&#10;wjnuEtrmy8MadlhJIiRjeFYBjEPtFwJGVm+idG/Z6+G2m2ccGoafe69d+Z5kl/f6nf2rljEimKO2&#10;0qSCIRBgzIHV2+YhpGAUDk/iV8LvhdoFhpcp0Y6BH4h1+DQD4httav8AGgX2oWs11Y38+malI1rJ&#10;Zh4Ct2plhMcZLRsCPl+aprnxb8LNe1rwxdNYTok1pHrWiXsVrrfhvWoEkg1WylnsbpWRhIixOkoW&#10;O4jViu6J94G1p/i/4XXWxfEfwrjhmuWm/tHVPDnifXLVLczyOwudJ8PXcphVo1KhIZLry8gnAQhF&#10;2tK0z9nfUVuHvPEXxD0FoinlRapDp0xuDJnLQHRLC9GI8fMJWQnI255x0q/Cr4XW/ha68Xwa/wCM&#10;vG2kW7xi4/4Q2LRoL3SoVhea5utXsdVRpEjQKjPuCNGp3spjy6eYXGr/AAq0xrxNE8H+IfEgmtY1&#10;tLvxl4gXT1sbwE73Gl+FUhMqfdzvvcsOgQ8mrqXxS8YXhEWmX0XhHTUleaDRvBMA8MabDJLGiTvs&#10;0wpLIXMYkJnlkwxO3avyj2T4dftF3mnrY6L46ia/sI0gtE8SW6yy6rCglYfaNZgLN9qCqyBpIgsu&#10;1CzLcSuSfsq2uILu3hurSeK6tbmGK5triCVJoJ7edBJDPDNGSroykMrAkFSCCQaloorgPiR490/4&#10;feHLjVbl4ZdUuA9toWnOGL3+oFSyF1QhhBFxJcSblAX5Q3mPGG/N7W9e1jxJqM2ra5qFzqV/cMd8&#10;9zIX2IZDIIIIgNkUSlm2QxqEUHCqBWPRX038Lvj/AHHh21fRPGzaprGnoVOm6vEy3mqWW6QLLaXh&#10;unUz24BLo+8yRgGMCRGRYe21n9qPR7e6WLQvC19qloqnzbnUtRh0iR3BdQtvbQRXfycRuJHdWPzK&#10;Yxw1d94A+OfhXxtNDpl0snhzXJNixWGoXEMlpfSyztFHb6XqS+WJZSPL/dyRROzOBEsm1mGt8UPh&#10;ZpfxF0wZMVh4jsImGlavsLDZnzDp2oBPmkt2ZiQR80THemcyRyfndrGkanoGpXmj6xZy2GpafMYL&#10;u1nC743wHVkZSVdHUh45EJR1ZXQlSGOXRX6OfB3w/qPgv4d2sHia/aIu13rkltfl7aHw3p9zElw+&#10;nTNdtiMRlZLm4ysYSWSRWHymRvlj4z/Fg+Pb6LSdGMsXhbSpnaBn82OTWr3Hl/2lNbvgpEq5W2jd&#10;d4DM7kGTy4vYPgn8E/7H+yeMfGNp/wATn5LnQ9DuU/5A/wDFFqWpRN/y9/xQwt/x78O4+0YFv9R1&#10;w3xA8AaN8QtEbStUBgvIfMm0nVoUV7nS7x02iRQSPMhfAFxAzASKBgrIkckf51+IvDviL4f+In03&#10;URPp2raZPFd2F/ZSzRpOkUxey1fR75QjlC6Fo5AFZGUqwSVGVfoP4fftHz2UUOl+PYJ7+FFSGHxB&#10;YRRvfjMoCnVrTciyhEYkzw4kwgBjldmevqPw5408J+LY1fw7r2mao5hkuWtIpxHqUUEc/wBmea60&#10;ycR3EKbyoDSRLnKkZVlJ6eivOPGHxX8E+CEkTU9WjvNTjYKNE0gxahqocGPes8SOI7YhZVkH2qWL&#10;eoby97Livhb4gfE/xJ8Q7onUphaaNb3clzpmhWpH2OzLR+Skk0oVXuJggOZpeheTyliRylezfAv4&#10;PXF3cab488TRy21pbTW+o+GtMbdBPe3ELiaz1q6K4ZLdGCyW8fBmIWQ/uAon+yqK4nx/4D0n4g6F&#10;Lo+pbreeNjcaXqkSCS40y9CbFmVCy+ZGR8k0DEB14BRwki/nVDJ4i+HPi+GWSCTTdf8ADWpRyPbT&#10;+dGrmPDGKUwMjPbXULYJjfbLDJlWKOCf010HW9P8SaNpmu6VKZNP1Wzgu7fLwPLEJU+e2uRavIiz&#10;wMGimjVzskVkJJU1rVwnxI8aw+APCd9rxSGe+Bjs9ItLguYbvVLkMIUkWNlZo0VXmkUOrFEYBgSD&#10;X57+D/DGr/EXxZBpMVxPJd6lPPfatq1ys961tb+Z52oapfSE5diWwpkceZM6IXBcGv0v0PRbDw7o&#10;2m6FpcIgsNKtIrO2QLEjOka/vZ5/JVFaWZy00z7QXkZ3b5ia1KiuLeC7t57S7ghurW5hlt7m2uI0&#10;lt7m3mQxywTwyZVlZSVZWBBUnIIOK+CfjH8HJ/A88niDQUkuvCN1OAyM7z3Ph64mYCO1vHbLPbOx&#10;229wSSDiKY+YY3nzvhd8Z9Y8AmHSb6NtX8KvdrLLZZBv9LSZj9qm0WSRlTkt5rW0n7t2Bw0LSSSH&#10;7S8KfEnwX4zS3Gi65ZtfXCtjRrx0stajkjtBe3MA0+ch5PJXd5ksHmxZRtsjKpNd1S4JIGM8gcAZ&#10;z2GDjv715V4k+NPw68NxM0niC31i6EayR2Hh5otXnn/fCF0FzbsLWJlBLss9wjFVO0M2A3yP8Qvj&#10;h4n8bxvptoP+Ec0FmmD2Wn3Vwb3UYJrYW0lvrF+pQSxcy4gjiRCHxKJSiOMz4V/CvUviLqe+TzrD&#10;wzYTKNW1ZVAeRsCQ6ZphkBV7l1IJYqywqRI4JMccv6H6RpOnaDpllpGkWkVjp1hAtva20O4JHGuW&#10;O5mJZnZiXkkZi7OSzksSToEfTp7nOTzx06V8V/Gv4Kf2N9r8Y+DrT/iT/Pca3oluhP8AZOSWk1HT&#10;o1H/AB59TNCB/o/LKPs+RbzfAn4vS2VxpvgHxEZbixvLiKx8NX+1pprG6uZBHb6RdquS9vI7Bbd8&#10;ExMQjAwlTB7f8Z9C1i++Geo6N4VsLOSGBdO+06bHG0ciaFpEgu1t9Et4NqebE0MG2HGPKWRI1Mhj&#10;U/nNRU8EE93PBaWkE1zdXM0dvbW1vG80888ziOKCCKMFnd2IVVUZJwACTX3x8HPg5beB4Idf11Ir&#10;nxddQEBSUlt/D0E0eyazs3QlXuHVilxcKxG3MUX7vzHn9A8Z/Efwl4DjT+39SEd7Nbvc22k2kbXO&#10;qXcallVo4EIVFdkZElmaOMsrLvyGxwWkftF/DnVbn7NcSazoQKBkudY0+EWrylwggWTS5rplODnd&#10;KqoADlgQAeN+J37QtrYxrpPw8u4L6+ff9u197Z5LOx8qRolttOgvECXErEbzMyPAEwF80uTF8d31&#10;/fardS32p3t5qN9cFPPvb+5mu7qcxxiKMy3NwzO21VVRknAAA4qnXW+EPG/iPwNqK6j4fv3ty7wt&#10;e2MhaXTtTjgJKQahaZAcYZ1VwVkQOxjdGOa/SLwX4t03xt4dsPEGmPGBdRhLy0WdZptL1GJR9s06&#10;5IVW3RkgqWRd6MkgXZIpPU0UVn6vq+maDpl5rGsXkWn6bYxGe6u5yQkSAhVVVGWd2YrHHGgLO5CK&#10;pcgH4x8e/tG61qztYeCFm0DTBs36ldRWsmt3m+DE0axkzQ2sYZjtMTNIdiP5keWjrzlPilfat5cX&#10;jzQtE8d2qR21uJ9Qtl0nxBb2tpueK3sfEmiiG4QNIwaTzRLv5zguxMKr8H9QtYB5vj/w3qVxM4uN&#10;8eheJdE06OSVkiZJENhdzIilHf8AdbwAyAOcOfTNQ+APh7R7G0vtc+KVloMd9aNeW0GueHk0m/kj&#10;ihS4nhXTr/UY5zNGHVZIRGXVyFI3ECuVbQ/gNpmmrJe+NfGPijUjcbWTw3oyaKot2GQ/2bxFblcq&#10;QQzC8JORiPAJrLu/Evwq0u3SDw18P77W7yForiDXfG+t3av9oE4le3vfD3h+WO1nhVfkT96m7rIr&#10;AEPQ0Sw8QfFXXotNm1DT9J0fTIb7VbklbbS/DPhDRBIjapd2OlxtFBCp/d7lTaZJMPPIP3kw+mvh&#10;/wDCL4ReJfClhrlvoms6hb6hPqJt7jXdXvLfVPKtb+SwCTxaHLBbKMwsy7YycNhmJ6Q+Kv2afDN/&#10;FdXHhS/vNBvmIe3sLyVtS0QCO2ZPsoaUG7j82UI7TtPNsG7bEwKhfH9M8V/Ez4E6mdC1i0N/oRmm&#10;jt7G9a5k0e8gjukuLm98MamADEzqxJG0hDLunt/NAC/avhTxVovjPRLbXdBuftFpcfu5Y5AEu7G7&#10;jUGewv4QT5c0eRkZwQVdGeN0ZvKf2hfCI8ReB21iCN5NR8JSvqUBjWWRn0q52Q61DsEioqqqxXLS&#10;ujMogKLgOxrqPg54rPi7wDo97PMbjUtORtE1Z5GuJJWvtOQLHLPPcDMkk1u0FxI4YjdIwzlWA9Qr&#10;hPhl4iuPFPgHw1rt6GW7urCSC8lkdHa6udLupNKub392iKPPeBptirhd2z5sbj88/BRJfH/xQ8Xf&#10;EbUUQfYA72MEs8rXFncazvsdMijaCOOOVLawgmtnaQAksjhC2WT334n+P7X4e+GbjVFezm1m6H2b&#10;QdNunlxe3hdFmlaO3UkxW6P58pLKpwIhIjyoT83/AAR+FQ8W3B8f+L2fULA31zLYWF4ZLh9d1JJy&#10;11qmqSz5EtukxYbNxM0qv5uI0KT/AGpRX50fFbxtcal8VL7X9HvZceGtQsbPQZ5YrSZbeXw/IHaa&#10;BB5scsLXqz3ERk3b0cFlGSiwfFZdP1i80bx/o8EVpYeObKS5vLGNrf8A4l/iXSWWz8QWhSBIydzN&#10;DcedIoaZpWk/iryWiu48KeONS8NRXOkTxRa14S1WZW17wvfbWsdRTZ5Zlt5SGe1uQAjxXNuVYPHE&#10;zbxGq11/if4Sy2tppXiXwlrOk6t4O8QZfTb3V9a0TQbqwlkJddJ1B9UuIYpbhFDo3kMW3xShooyo&#10;B7HTv2X/ABfLcQrqmu+HbGzdSbiWzbUtRvICYSyKlpLBbRuQ+Ef/AEgYG5lLYAb1bQP2bfCukS6X&#10;f3Wu6/farp13BfedbHTrDT557W7+02/+gyw3EqIAqK6/aSWIYhlyFX6Kooo/wJ/Ada/ML4kzeJL3&#10;xnrep+KdJvtF1LU7uS6isL+LY0OnRObHT4YJ1jiS4iiihWBbmNcS7C2SSTXCUUUUVp6Rq+paBqVl&#10;q+kXs1hqVhMJ7W6gOJI5BlGBVwVZGUlJI3BV1LI6lSQf0d+F3xCtPiH4bi1HNtb6zZlbXXdNgckW&#10;t1hvLuY4pDvWC5UeZEWLAENHvdo3YfJX7QngxfDXjM61aIF03xcLjUkXPMerxMv9sxhWdnId5I7n&#10;cQBmUoowleCV94/ArwFB4K8MT+MdeMdnqmt2H2uZ7xraGLRvDsQN3F5lwThPOQLc3JeQBVWJWRGj&#10;fd88/Fz4i33xJ8Sx6VoUt5d+G7S7htfD+nQ2s0U2q6hKot31B7IFpJJZZGaO0VgGWIqPLjlkmDfV&#10;fwd+GFt4B0NbrUbWBvFuqQg6vdCVLo2NuZPMg0izmVQFRVCNceWWEkozvkjSLb7FRRXmHxB+E3hb&#10;4gwmW9hbStaiWb7PrmnQ263ckjWoggj1VWX/AEuCNljby2ZXATbFLEHfd8deLvgZ488Lzs1rpsvi&#10;bTGl2QX2gwS3lwVdpPKF3pMYa5ifZGHkKo8KllQTMxxXksUt3p90k0ElxY39jOHSWJ5bW7tLq3ky&#10;ro6bXjkRhwQQQR610v8AwsHx7/0O/i/nJ/5GXWefr+/rJ1XxDr2uiAa3rmr6wLbzPsw1XU73UPs5&#10;l2mYwC7d9m/aN23GcDPSu28JfCDx54yeN7LR5NN06SKGcaxrqzaZpzQ3Fs9zazWxZGmuVkCBQ9rD&#10;KFLoXKKwavs/4c/Bvwz8PxFfDGt+JEN4P7eu4GtmhgucRCDT9P8ANljgxGCpk3NK2+QeZ5TCMetU&#10;UUV+dPxu8Ef8Ib40unsrNbXQtdB1TSBDGy2sLNgalp8ZVEiUwzkssMZIjhkhHG7A+rfgN4rXxL4B&#10;sLOaeN9S8MldDu499usws7dAdHuPs8JLrEbcrCsjqC8kUuCSGNe1YJwADk4wBls+wHvX5efEHxbL&#10;458X6v4gKyR291cLBpls+8Nb6baqLewjMRklCSOiiSZY22ea7lQA1fod8PfCMHgfwjpPh+JIftMF&#10;uLjVriIRN9s1e6Am1CYzpFE0iK58mB5U3iGONGJ2ZrtKKKytb0HR/EenzaVrenWmqWNwsivBdRJI&#10;EZ4WhE9s/wB6KUKzeXNEyyITuRlPI+OfGv7NmuWEzXPgi4/t3Tz5YXTtQubS01iAlQJG+0yCG1mT&#10;ILZzEwBChHwXPzpqej6tolwtprOmajpF08QnW21OyubCd4Gdo1mWG6VGKFlZQwGCQQOhrch8f+O7&#10;eKOC38a+LbeGFFiigg8R6xFFHEo+SOOOOYBVHZQOK5q7u7u/uJbu+up727uHMk9zdTST3E0h6vLP&#10;MSzE+pNd54b+FXj7xTcWsdh4b1G1tbpLa4XVNWtp9L0oWd0UKXyXd2o85NjiXbbLJIyfMiPX1X4B&#10;/Z58O+HHh1LxTJD4o1VY8/YZIFHh+0kkij3qtpMGe6aNhKqyT7Y2VgTbq6qw+iKKKztY0jTNf0y8&#10;0fWbSG/02/gMF1bTKSsiFgylWUhldGw8ciEOrgMhDAEfnp4+8Hav8IPGdnPpV3cm2WaPV/DGsyQR&#10;+Z/o8qu1rdBlMEk1u21Jk2lJEZHaNVl8sfY3w+8aaT8XPB15FqdpbC6aCTR/E2jpNiMm4h2/arZV&#10;czRwXClmiZiGRlkRXdojIfh/4meB5fh/4svNDDyzafIi6hot1O8Dz3GlXLMsLXHkEASRukkEhKJu&#10;ZDIqKjLXntfoD8AfAtv4a8I23iC8tYv7e8TwLfm5ZVea20OfbLpVjHKkki7JEVLt9oRiZFSUEwJt&#10;5X43fGh9Da68GeErmWLWsKmta5BIUOkpJHuNhpsi8m6YEGSdD+4GVQ+eSbf4oooooor7b/Zm8VXO&#10;oaBq3hS6jnePw/Ml3pt0IJGt47LVZZJJ7CSaKERo6zrJNH50xklEjbF2W7Y+naKK80+Ifwr0H4ji&#10;wk1a91exudLgvorKTTrmEW+698s77qzvIpVba8anMTRM4yrvgJs+dNV/Zd8SQyxroviXQ9QgMOZp&#10;NVgvdGmScMcRQwWi3yupXb+8Mi/MSNuBuPnkvwI+KEU5th4et5JCskkQXX/DiNcRRFVkmghnu0kZ&#10;VLpuOzK7hnGRW9rOq6d8IdOuPCXhWe2v/iBeRCPxd4ygXcdBV0y/hzwxNIA0brki4uFCtnk4lEaW&#10;fhVxcXF5cT3l5PNd3d3NLc3NzcyyT3FzcTyGWe4uJ5SWd3YlndiSSSSc1Xq9p1hdarqFhpVhF519&#10;qV5a6fZwmSKETXd7OtvbRGWYqibnYDc7AAHJIFeq/FTXLa1GkfDPQrh5fD/gFZrK4nBvIF1jxOzn&#10;+3NSmtLiRwuydplhX5hGXmEbtE64+3fhp4gbxR4E8MazJJczXM+lw219PdhftFxqOnMdN1K5dkZg&#10;RJPC7qxOSpBKgnA7ivJvit8LdN+ImltJEI7PxRp1vIdI1MKoE+MyrpOongvbyMTtfJaF2MiZBkil&#10;8Z/Z48d3GmX918NNfEtq/wBovptGS8W8W6tNThbOp6BJBICsIOyW4VWEYEglVi7yoo+jPiD4aPi/&#10;wX4g8PJv+0Xuns9isckcJbUrGVb/AE1JJZVYLG1xFGkpxnYxAKnDDyD9mjxHJqPhPU/Dk7SvL4bv&#10;1ltSYoUgj03WzJdRQJImHd1uY7uRzIvAdQGIACch40gf4n/HbTvCchmn8PeGEhS/jt5Li8sRBbwD&#10;VdZknW2ZBavcStFpcswcMrrECS4VB9Wa9ren+G9G1LXNUmENhpdpLdzsWjjZ9ijy7eESsqtLKxEU&#10;SbstIyqOSK+HvC2h658efH+oa/rUzpoGnXNvLqEU90JTY6RJcSy6X4Z0xYfJb51SVWmSNAv7ydyZ&#10;nCy/eFtbW9lbwWdnBDa2trDFb21tbxJDBBBCgiiggiiACooAVVUAACpq+K/2n/EEV1rnh7w1CyMd&#10;HsLjUr5ortJQt1qzpHb2dzaIMxSxQ24lBkYlkuFIAUhn4PXZ5fH3w1sPE00rXHiL4eT23h7xFNL8&#10;1xeeG9WlP/CNalPcy+WrNFPvtPKjEsrkvPKwByfF6K6Twr4r1rwXrVtrug3P2e8gDRyRyKZLS+tJ&#10;cefY30AI8yKQAZGQysFdGWREdfUNZ8D6b4902bxz8NoLKwjRpG8XeD7rUtP09fClyEe4fULO81Fr&#10;eD+z5UR5FyyiMgiP5Q8Vtb0n9nHx5q1hZ6it/wCF7SG9ghuYUm1W4u2e2uIllgmjuNKt7m3kR1YF&#10;GjnZSOQcHNesaX+y54dhWZda8Ua1qDlx5D6Xa2WjJHGAQVmju/t+9icEEMoGMYOc19IaPplvoej6&#10;Voto80lrpGnWOl28lw0bXD29hbLaQNM8SopcqgLlUAJ5AHbRoor4Z/aSPie68WRSXum3sPhfTLW0&#10;stF1AQTnTLm7v7f7bfMbrBjW4Z43iMRbcUgVgNvzH5tooooor7p+A/xWl8UWbeFfEl+kviLT4g2m&#10;XVyz/atc02KMmQSyHiW5tgv7xiQ8keHIdknkOR+0r4HhutKs/HNjAiXmmSxafrzoAGutNu3WHTru&#10;Z3lVd1vORCAkTSOJxuYJCK+La+pv2dvhv/aN7/wnms2x+wabK0fh6C5tVeG/1BCYp9UjM+QyWh+W&#10;F1Q/6Rkq6yW+Do/H/wCLFw1xdeAfDd4i2qxmHxRqFpLvlnmY4k0CKZOERAALzaxZmzbtsCTJJp/A&#10;b4RWsNpp3xA8Rw+feXGbvw3pdxA6w2USPi31q6SYDfM+PMtMDYiFJgWd0MH1dRRXKeLfBXhzxvpr&#10;6d4h0+O5CxzJaXqbI9S0ySXBefTrvaWjYlUYqQyPtCyK6jbXxt4x/Z18YaG81z4eKeKdMjjmmxB5&#10;dpq8MUERmZX0+d8TNgbY1tneSQ4AiUkLXhN/p2oaTdyWGqWN5pl9CI2mstQtZ7O7hE0QnhMttcKr&#10;rvRldcrypBHBrei8eeOIIo4YPGXiuGGJEjjii8RavHFHGg2pHHGkwVVA4AAqtf8Ai/xZq1q9lqvi&#10;jxFqdlKyPLZ3+taleWsjRndGz29zKyEqeQSvFWfDngfxd4tZB4d8P6lqULzTW/21IPJ0yOeCEXEs&#10;E2q3Wy2jcIyna8oJ3LgZZQfr34b/ALPeleHJYtX8YvYeItUVZFh00Qmfw/aFyUErx3katdS7MbTL&#10;EiRlmwjuiSj6Pooor4//AGnPCEUT6P42tIo0e5caHrOwRIZZlja50i6ZIowzybFnillkkPypbooA&#10;U1b/AGZPGE00WreB7tpZks4313R3YyyLb2zzpb6rZhpJNqIJZIpoY4oR80lw7MSwB+ta+DP2jPF6&#10;a74wg8P2rQSWXhOGS2eaJ45vM1XUVin1JPOhZhiERw27IQrpKkqt2A9o/Z08DnQvDUvinULUx6n4&#10;n2Gy82IpPbaDA2612+dEsifa5M3B2u0csQt3XpX0XRRUNxb293BPaXUENzbXMLwXVtcRpPb3EEyG&#10;OaG4hkBV0dTtZWBVgSCCDXyp4/8A2boLgy6l8PporNwmZPDmoXMxt5DDbHP9l6lOZHEkrKoEdy2z&#10;c7N50SAIPlzxD4Q8T+FJ/s/iLQ9Q0pi5ijmngJs55BGJGW11CLdBNgEbvKkbB4PIIpNM8YeLNFtf&#10;sWjeKPEWk2YkeUWmma1qVhbebIAJJBb2sqrubA3NjNUdV1vWtdmS51vV9T1m5ii8mO41S/u9Qnji&#10;BLCJJbx3YKCSdoOK1/D/AIG8XeKjH/wj/h7VNShklmgW9jt3i0xZreHz5opdVudltGwUr8skqkkq&#10;oBZlB+kvA/7NAxBqHjy/LN8kg8O6TKQvSKYRanq/186GaG0XrteO6PIr6vsrGx0y1jsdNsrPTrKD&#10;d5Nlp9tBZ2cIeRpZBDbWwREDOWY7VHzEnr1t0UEfTp7nOTzx06V8MfHb4Tp4Xu/+Er8N6eYfDd84&#10;TU7S2BNtoepSvsV44lBMNrcMR5a5KRykxrsV4I69a+BHxWbxRZDwt4l1FZvE1gp/su5uSVuNb0yK&#10;LcwknY4mu7cBjKxxI8YWTEjLPJXjXx8+GkHhLVYPEeh2iWvhzW5TFPbROPL03XH8yeWC3t9q+XBP&#10;GpkhRWYKyyoBGgiSvnmvrH9mrwLFdXF349v1J/s6efS9Bi3Spi7ktAmp3zx4CuoimWCE7mBZpdyh&#10;0javZvjD8TrfwDoL22n3cB8XanCo0i0MS3TWlu0vlT6xdwsQqRoFZYPMBEkwACSIk2z89L6/vdTu&#10;57/Ury6v725bfPd3k8lzczuFCq0s0xLMcADknAGKp0UUUV9C/s5+KL3S/Gy+HE3y6Z4ltrpJ4t4C&#10;Wt7ptnJf2t+vyM2dsckDKrID5isxPlqK+86KK5Lxr4M07x3o39hapfavY2DXcF5P/Y93DaTXRtg/&#10;l29ybmGZHiDMsuxk++iMOVFfNGu/suXiebL4Y8UW84e7xBY69aSWpgsWDkGXVbDzhLKvyL8tnGrZ&#10;ZvkwFbzTVPgF8S9OuZIU0zTdRtw8Maajaa7pNrZTSzkLFEn9sy2s24uwjUPEu5jhc5FbFnoFn8F7&#10;SHxJ4utrLUPiJK7SeEvCUk0V9Z6KsE/lDxNrk1jIUYqyN9jSOXhgCh81We08V1rXdX8R6hNquuaj&#10;danqE5YvcXchfajOZBDBGMJFEpZtkUaqiA4RQOKyKK9o1a6Hgn4YaT4Yt2SPxB8QTD4o8RvG0Xn2&#10;/hdePDWmSTRxsrJdYN3hZ1ki+eOWPbLX0P8As2eIk1PwTdaDJJF9q8NalKkcUcMsbppmru+oW0s0&#10;pGx3e5N4o2nKqihlHylvomud8VeFNE8Z6JdaDr9sZ7KcrLG8biO7sbuJSkF9YzuG8uaPcwUlSGDM&#10;jh42dW+MPBes6v8AAv4hXnh7xQXh0HUXhTVbiOyNytzZosy6Nr+muCshiWR2EwjL/IZkMTzxoqfd&#10;k9tBcwz2l3BFcW9xDLb3VtcxJNBPDKvlTW9zDMCjI6kq6sCGHXg18ifBlpvAHxU8W/Di+2+XqO9b&#10;Gd1aS5uZNIjk1LSZA1s5ijS40+aaeVXUsGCJlWDK31R/bul/2/8A8Iv9pP8Abf8AY39v/Y/KuP8A&#10;kFfbf7P+1efs8r/XfLs8zd327ea/Omz8b+L/AANovi/4doLK3g1G8vtP1eOaCG7u7C6Uf2VrMVhd&#10;wOYiJ44xBIzCUADfAY3PmH7M+BPh1vD3w30hp0kjudee48R3SPPBPGqagqxadLCYMhA9lFbOUYll&#10;ZmDhTlV+cdVur/47/FiHS7S5uG8KWNzKlsY5pIorPw1ZTImpavbpPADHcX21CnnQFg7wQykrECPu&#10;m2t7ezt4LS0ghtrW1gitra1t40iht4IUEUMEEKAKqIgAVQAABwKnrzj4seMk8EeCtV1SJ2TU7tDp&#10;Gi7CUdNUv4nENyrmKZQbeNZLrEgCv5fl7gXU1+Z1e1fDPTrjxt4d8a/DxIXnmXT/APhN/DbCRV+y&#10;+INHePT5rdY2aFGN/DOtq0k02yEAOI2bkeK0UV798F9e8NXwvfht43srW98P6/fR6lpMt3LFaRad&#10;r8Fv5EmLtPLmR7uJY4o5EuAQyiJUP2hyPpW/+Hninw9pd+3w98e+JrOaO2nksfD2t/2V4n07y7G1&#10;f+xtA0WTXlU2EQOIBIZnGzyy4fyw1ee/Cfwh8Vrrxl/wmvjjUtYsbOKC/wB1lqF8Xk1iS8aeD7Au&#10;kwShLW1gkJuUR4lQFYfIjKsJI/qeiiisLxL4Z0TxfpUui+ILKLULCR45ljcyRywXMORFc2k8RDxy&#10;IGZQ6EHYzI2UdlP52fE/4f3Xw88STaaRd3GjXYN1oWp3Mcam8s8KZYZHhyhmt3byphhCfll8tElQ&#10;V5vXU6D4z8T+Go5rbR9ZurewuVuVudKm8u+0a7F9ALS7+1aNfrJaymSJVjdniJ2gDPAr2fQpvhX8&#10;Vfs+h6to1t8PfG11vg0/VPDscdn4bv50iK2VqdOkfylkllkYmAoryeWiJdh5BFXB/EH4SeKPh/K0&#10;9xF/a2hMZGh17T7ec2sUX2kW0CarGyn7JM+6IhGdo2L7I5ZGV8eV16Z8KfHUvgPxdY6hLPKmiXrr&#10;p+vwKzeU+nzkot48aRyuWtHK3CiNPMcK0QZVlbP05+07HE3gXRpikTSJ4rs0jmKKZEjm0e9eVElI&#10;3BWKIWUHBKqTnAx88fBLwOPGnjS0N5b+foWgeXq+riWIS29w0T507TJVmilhcXEygywS48yBJwrb&#10;gK9S/aH+J32mSX4f6Hc2s1nH5T+J7qHM0n263uvMj0NXZQi+Q0ccs7xsxL7YiyGOZG6D9nj4Z/2d&#10;aReP9Yjb7fqVvNDoFnPbKps9OnYI+rkzrvEtyoZYWTA+zsWzIs+E+paKKKKKzdU0fR9chjt9a0nT&#10;NYgikM0dvqlja6hDHKVKGRIrtGUNg43ACsRfh/4CC4HgjwcAeefDGiuefRmgJ/I1e0zwp4W0W4+1&#10;6R4b0DSrrY0f2rTdH06xufLZgXiE9vGrlSQDtz6V0BwODjI759z1Hp/hSUUUUV4N+0P4YbXfAb6r&#10;bwiS+8MXcepKUtmuLhtOmH2XVIYnTlIwrR3UzYI2QZOMZXwT9m7xBJpvjuTQyZmtvEum3UHlRrGY&#10;1vtKhfVba6mJ+YKkKXUY2nrIMjjI+mPjj4i/4R74ba2UlEd3rfleHrTdCZVkGqBvt8TdlJskusOS&#10;MMB3xn5H+BHhpPEfxF0tp/K+y+HopfElwkkk0byvp0sceni3MKkFlu5beRlchSivknhG/RSiiiii&#10;kZQwZHCsjqyFWAIZHXaysvQhlOCK5I/D/wABMST4I8Ikkkknw3oxJJ9T5NbOl6HouiRyRaLpGl6P&#10;FM6SzRaXp9pp8csiAhHkSzRAxUMwUkVq0UUUUVy/jHwlpfjbw9faDqkUTR3MbtZ3LoZJdO1FYmWz&#10;1K1wykSRMxyA6h13RvlHYH8+9G1TxD8GviBK00Mcl9otzLp+qWKzXEVpqum3ChmWObCv5csZjuba&#10;R4zhhE7RnBQ/XXxO0LTvit8MYtc0BUvL22tF8RaA8Swz3j7If+Jnojm1juJfNeMPE1pGyk3UcSyN&#10;+7Ir4L0bS7jXNX0rRbQot1q+pWOmWzSEKguL+6W0hLsei7nGa/ST4o+M08BeDNR1mHYdRkZNL0WJ&#10;lkZJNVvEYwsxVHXbDEktwRJtVxF5e4My5/NG5ubm8uLi8vLia6u7ueW5urm4kea4uLmeQyzzzTSE&#10;szuxLMzEkkkk5NV69t8GfA3xN4l09df1i5tfCXhg2T6idV1Xa88lgkUsrXsOnh02QqIw7S3UkK+U&#10;yzRmRKg1vxD8M/DZWx8A+F4fEV3bxzxP4v8AGX2rUEn+1xzI7WvhiZYrRmh3xmGa5tRgocwMcSny&#10;a+vZtQupby4jtI5ZTHuSxsLDS7UbEEa+VY6ZFDAnCjdsjGTljliTVKvp34O/A1PEdvH4o8ZwXEeh&#10;zxhtH0hZZbS41ZX5GoXckRWSO1K58lUZHlOJAyxBPP8AtHT9O0/SrSKw0uxstNsYN/kWdjbQWdpC&#10;ZHaWTyra3VUUs5Z2wvJJbkkk2qKK8y+LWieL9b8JeT4J1C+sdctNStL1Y9M1E6VcajaJG9tcWIvf&#10;NgCKPNE+HfB8vaAWINeU/DWb44+IdNv9H1XWLrwlFpf2NrbX/EXhK5vfEV15waMWFqNV8m3niQRs&#10;9xcTB5w7xgMQ+U2PFdh4Z+FOn/8ACa67q2o+L/iC1tPa+HLzxHezXbHUZYT50el6RA8cdvYQSTPO&#10;65PlK/lJLvkjDfDVzc3N5cXF5eXE11d3c8tzdXNxI81xcXM8hlnnmmkJZndiWZmJJJJJyar0V698&#10;M9Pm0nT/ABT8Tp7eb7J4M014NFcW6ywz+Lda26XpTMlzH5UsVmbgXFwFlWSMtA6hgcHyGvqX9mfx&#10;kLHVtR8E3koW21lZNV0gEE41eztx9ut18qInM9rGJN8syon2faoLy8/adFfJH7RfgmWxuLH4laH9&#10;rt72K6s7XXLi2muRLbXFukceg6xAYkzCY/LFvJMZgA32YRpuZ2PvPwx8br4/8I2WulIYNQWWfTtY&#10;trdbgQW2q2u15Vga4XlJYpIZ1VWcIJBGXZ0Yj5M8W+IPEfwf+Lniq70B2a11qY6pJZ6tDLJpurQa&#10;shv3Z4YGiJFtdSTxQSxurrsZCxVpVf0f9m3TJ9Tn8Z+P9UaG61LVdRbTFuw0kVwZ5nGta80tpCEg&#10;CTvLaMpVSVKMFCKTv5v49+MbnxZ4k0v4a+G3+1C21K3t71Irm0WDUvEd5ItpZacZpNoT7IXaOQtM&#10;E812WRVMAavqDwP4PsPAvhqw8PWJEv2ZXlvb7yIreXUdQny1zezrHyWJwkQdmZIljjLMEFddWbrO&#10;p2+h6RqmtXiyva6Rp19qdwtuqtM0FjbNdSpCrsq72VSE3MuTgEivyz8Qa7f+Jdb1PX9TfzL/AFW8&#10;lu5wrTNHCHOIbW389ndYYU2wwoXO1FVQeK674V6ktn4wstJuFlk0zxhDP4K1mCHyVmm0/wAS7bEG&#10;KeZWMZinME+9MN8m0HDMDyPiDQr/AMNa3qegamnl3+lXktpOVWZY5ghzDdW/nqjtDMm2aFyg3Iys&#10;BzWLRXpXwt8ar4N8SxHUNkvhjXE/sbxTY3Akmsp9JvMwS3dxZpHN5v2cO8mwQszoZIRgSmvs6z+F&#10;ulWEKah8OvF/iLwnbXMAvNNt9M1RNf8ACVxNeQBP7Wm0bVvOS5MsO0K3ngfLGyEFQT4dc+CPjz4p&#10;8XtY61rus21jp+pQhvEMd9HpujRW9upa11fSdL02SFZZXjwUEMQdXYJO8R3sv2jRRRUFxbW95bz2&#10;l3BBdWtzDJb3VtcxJNBcQyoUmgnhlBR0ZSQykEEEivg74yfByXwTNJr/AIfiuLnwncS4lj+eeXw9&#10;NK4SGC5mYszW8jsEgmflSRFKxcxvL8/1r6Nr2teHbwX+h6pfaVd7VRprG4lgM0ayrP8AZ7lEIWWI&#10;siFopAyNgblNey6R48+H3jA/Yfij4UsLG/mF87eOvDMEmm3z3t5FHv1DWtN01D9ouGkWWczlJYw7&#10;BRahWkYxePvgdrHhu1l8Q+FrpPFXhB7ZtSS9tZLeS+sdOkZXt5biOBtt1F5Uiubq1BUqskrxwxgE&#10;+EVr6FreoeHNY07XNJna21DTLmO5t5FeRVYpxJBOImVmilQtFNHuAeNmU8MQf0K1zW9L8c/BnXNe&#10;W2jmtNS8F6xqAtpRI62mp6dYyyNGGlSMu1nfQELKEALR704INfn/AOFfD954s8Q6T4esTtudVvEt&#10;/N2hhbwbWlvLx0YruWGJXlZQwJCkDkivtH4peNdP+Evg7TvBnhaKGLVL3S5rDTwk4jm0fTxH5E+u&#10;TLalJPtMsjO1vKQoefzZWZjG8b+G/Af4aL4w1lvEOsQW8/hrQLlVls7qKSaPWdUMJlhs9oxGYoMx&#10;z3IlLBgY4zG6SuU++KKKKKKr3llZ6hbTWV/a297Z3CeXcWl5BFc208e4NsmgmDIwyqnDKea5lfh/&#10;4CUkjwP4PJPHPhjRWH4K0FSQ+BPBFtOlzb+DfCtvcRSLLDNB4d0mGWKWNtySQvHCpUgjIK4x611X&#10;fnrnj8eT7cA5JFFFFFFcv428OR+LvCev+HXSB5NS06eKzNzLcw28OpxDz9JuZpLX59kVykUjBVYE&#10;LhkcEqfzf8B6+fCnjPw5rrTtaw6fq1v/AGhKIBO6aXcN9j1dBAysSzWskyjau4E5UhgCP011vVIt&#10;E0bV9bnjkng0jTL/AFSeKHb5ssWn2r3ckcW8hdxCELkgdOR1r8w9HsdS8deMLOylmll1PxPrgN7e&#10;Q2izPHJqN2Z9S1NrO38tdsStJcSKpRVVTyijI/UaysrbTrOz0+zhS3s7C1t7O0gj+5BbW0Igt4UD&#10;EnCqoHfp1JqzRRRRRyMdPXr6dORXNXfgvwZqV1Pfah4S8M317cSNLcXd5oWl3N1cSscmSe4miZ2Y&#10;9yxJ96saZ4W8M6JO1zo3h3QdJuHjaNrjTNI0+xmaN12tG0lrGrbW7qTW7RRRRRUVxb293BNa3VvD&#10;dWtzFJb3NrdRR3FvcW8y+XLBcQShkdGUsrIy7SDg5r84/iD4N1X4TeNLZ9OnuPssdzDrPhbWJoYm&#10;Y/ZZ1mSKXcGhee1kCpMpXDDZIyKsqrX134W17Rvjh8O9Q03VBFBeXECWHiGwsp5I307UIpRc6dqV&#10;srnf5cjxJcwB9ybkaFml8uTPwJrujXvh3WNT0LUkCXuk31xY3GwSeXI1vIUE8BmVHaKRQJInKDch&#10;VsYIr9Efh6umeDfhN4dvLi5k/s6y8Lx+I724dd0kY1OBvEF6iRxj5vLeeSONRksABgmvgDxl4q1D&#10;xn4k1PxDqDSBr65lNpayTLOunacrkWWmwyIkalYY8LvEal2zIw3uxrlq9O8C/Cbxd4+Pn6darp+k&#10;ABjrWqLPb6fN++aB47BlRmuZAyOpEQKqy7ZHjJXPVa3a/CX4e/aNKht5vid4pjWLzL6W/fTfCem3&#10;IjmeMRRaRL5lwys1uLm1aaRWAZfPhkWSOvJde1+41+7a6m0/Q9MQSzvDZ6BoWl6JaWyTyeYLcCwi&#10;SSVUwFjNxJI4A+8SSTg16z8LPhXqXxF1IvI0un+GbCZV1XVwo3vJtEh0zS94KvcspUsxBWFCHcEt&#10;FFL9/eHPCfhzwlaGw8N6PZ6VbucyeSsj3FwwZnU3d7cM885XewTzZGKqdqkAAV0NFFZPiC0vr/Qt&#10;bsNJuvsWqXuj6naade+dPbfYr+6sngs7oXFsDLH5cjI/mICwPIBwBXyh8Obj482XiV/DOotrkNje&#10;f2hDd6x4r0rUfEOm6VNDbM6X1jqjSoshLRiOFVvGt3Z9xR85r1u98A6LY2z+J/ir4z1bxXBpJj1G&#10;6i1iRNP8H291azLHZXdv4T0xTGZfLxb+TulFwzyKYnaUKPhjxj4nvPGXiXV/Ed6rRyaldNLFblkk&#10;+yWUYENjZCSNIw/kxKkZfYpcguRuYk8xRXoHww8JDxp410bRZomk04Tfb9YIEvlrpVj++uo5ZYGR&#10;oxOQtssoYbXkUjnArF8X+Jbvxh4l1nxLeqIptUuzMkGYmNraRRrbafZ+bDHEHMMCRxGUoC+3e3zM&#10;TXUfCPxe3gvxzpOoSyxx6bqDjRtYM0kUUSadqEqK1zJPKr7Ft5ViuWK4LCMpuCsa/SqivEfjl8PP&#10;+Ez8MtqOm26v4j8OrPeWflwzSXGo6eIy99pEccByzvhZYAY3JdPLQJ5ztWB+zv4//t7QH8I6jMz6&#10;v4bgU6eWVv8ASfDwZYYFLs53Nau3ksNqKIjABubea4r9oOLUPCXjfwj4/wBDkSxvZrWS3M1tbCNm&#10;vtHk5l1G4jwJvtFtcrbMkmS0MRjJKDavi3/C2/Gf/Cbf8J39sh/tbyPsX2Pbcf2P/ZmP+QR9j83d&#10;9m3/AL3Z5mfN/e7vM+ap/jXY2un/ABR8WwWcIgiku7K+kXfK+brU9Kg1K/mJlZjmSeWSQqDhS21Q&#10;qgKPq3416wPA3wtXRNGj8lNRjsvBtnvlile00g6e6XZ2XCP5ga2ga1LcMplDhw6iuX/Z30Wy8NeB&#10;9d8d6sDbpqD3k5u2MVykXhzw7E5nuYYLVGuFJnF350ZJLiKJlj4BfxbVvj549u/E765pupGw0yG4&#10;cWGgNBC+m/2f5qFbfUYwA00kioPNn3h1LP5DRKwUfeOga5Y+I9F0vXdNk32WrWcN7DmWCR4fNQNJ&#10;a3BtndFmhbdFOgc7JFZCcivkb9qPWJJNc8L+H/LZIrLSbnWTN5pMdzJql4bJI2t9uAYRZMQ+5s+a&#10;y4XB3fK9e3/Ca+n8L+H/AIn+OrGSQanoXh7StFsY1SJo45vFWrrbxam7SrIpNrLbxSLE6FZMlSRW&#10;zdeG9O+NlvL4j8HLp+k/ECKNp/F3hOWcWlprUx+/4g0GWclVM8pUTrK4UO4Msiv+9uvAr2xvdNup&#10;rHUbO6sL23YJcWd7by2t1BIV3qs1vOqupwQcMOlVKK+qvgx8bNZXV9K8H+LLttTsNSuZLPTtYvGu&#10;7vV7fUb6RFsLO6uyzmW3eXMaGRC6GUbpRCgVfs6iiiiivJvjZ4Xh8TfD3XMiIXuhwSeIdPldpAI3&#10;0uJpbyMCIEsZbXzokUrt8xkZiNoZfzgoor6l+EHxnjjRPA/xBmjv9Evo/wCz9P1bURHPFaxTp9nO&#10;k62bgFZLOQHas0gPlZ2yEwHMHN/GL4M3HguebX/DsU914TuJSZYfnnuPD0srYFvcscs9sWwIbhyS&#10;OI5SX2STfP1e46/47t/EnwU8P+Hbu5i/t3wx4p0+yNs8kaz3WiQaNfR6ZfQwJHGNkKMtnJtMjAxo&#10;8rBp1B9k8JmH4R/A6fxRstk8ReI4I9QtmlayMs95qy+T4dt4XZVaWO3tj9ua2YuVP2nGAzY+evhh&#10;4UuPiN4+tLTUpJr6186bX/EtxdTyy3N5ZQzrLeCeczRTM93NIkDypIZFMpl+baa/SWKNIYooYY0h&#10;hijSOKKJAkUcca7I44404VVGAFAHQcACn0UUUUVj+I9RuNH8P65qtrbfa7rTNH1PUba0If8A0m4s&#10;rN7mG3YRfNh2QKQvzdcc18ofA7U/iZ4y8ZyeI9T17Wrzw1Yi9XVxd3k0ej3N5dWTR2unWGnR4gEq&#10;O8dwywxKsaqNxUyIJPYPih8ZNH+H6S6ZZxrq3imW2MkFipR7HTnfYbeXW5EdZFDq5ljgj+d1Ubmi&#10;WRJKyLbW9b8EfBe48dGW31nxRrCaX4p1O71L7XPbXlx4kv7Wzt/Nt4pIvLW3sHt7eOKBkiQxqEUL&#10;weV8N/tP6VcyW1t4p8P3GmbktoptU0q4/tC1E7ssdzcyafMsc0MC5aTbHJPJj5Qrtyfobw34v8M+&#10;L7Rrzw3rFpqkScTpC7x3Vrvd4o/tljcBJ4Q5jfyxLGu4AsuRhq6KivH/AIk/GXQPh3OmmtZ3Gta9&#10;NbpdDTbeWO1t7aB5giNqN+4k8pnTzHjjjhkb5fnEaujtL4D8d6V8YfDXiG3udLGljdcaLqmkjUmv&#10;5jpmp2GyK8+1pBbbRMWuI0VVJBiLbuRj4Q0OSTwd460iTWo5rd/DHiuyOsQ2zw3Msf8AY2rL/aUM&#10;LxP5chxHIoxJsb+9tOa+lv2ptSmW28HaOl2ot559Y1O8sQU3mW1jgtdNupFxuA2zXSIc4OX67Rja&#10;/Zk0RtP8Ka/4hn+0Qf23qkVvCbgCCzlsNDgYJf28sgUMvnXFzC8m7aDGQMMrVU0X9qHRrzULe31v&#10;wvd6LYSFEk1G21RdZa3d5FXzZ7MWts/kqpZnMTO4Awkbk4r6gtriC8t4Lu0miubW5hiuba5t5Emt&#10;7i3mUSQzwSxkq6MpDKwJBBBBwalo6nHHPHp1PB5wD714z4n+PPw88OO9vDqMviG9jdFaHw8kd5bp&#10;vt/tEch1SR0tXX5gr+RNIysdrLlWA5/4bfHC4+IHjFtDk0W10TT20O6ubeP7Vcane3OrW13GSPtq&#10;pBHHCbZpDsa3J3pnzMMEGBH8Tz8KPHF78PtdWW88FWk9u2h6iyyy6l4f0vUbVLy3s85eS6s7NnaB&#10;ASZkjX5C4SOGvWfiiPEOrfD3UbjwJf3LahJDp+pWU+hzM15qOnLcJcyjSL6zlRgXh/eq0ZdpVBiR&#10;WMorzP8AZ38e+I/E8Wt6H4gurvVf7Ihsrqw1S5ieaeOO4aSKaz1HUSf3jEqr2/mAyEedl2VVC/TF&#10;FFFFFFfNf7RfgAa1oaeNNPikfVfDtvHb6jGhuJTc6AZ3kLpbxq43WssrTM/yARNK0jHZGBwP7NHj&#10;X7Fqt/4GvZMW+siXVNGJXPl6taQZ1C2/dxFj59tGJd0kqon2faql5jnkfiFodr8MPjBpup28CnRf&#10;7Z0bxjY2cJWIQ2yaqLi905VhhSOJY54ZkgREcJCYslmzTv2hPGR8SeNG0W2kVtL8JJLpsW1onWXV&#10;Zyj61PvEaOu10itTGzuoMBdCPMYV4VDDLcSxQQRSTzzyJDDDCjSTSzSMEiiiiQEszEgKoGSeBX2n&#10;8PPhJ4f+Helw+P8A4hXMCalpkCamILghtO8PSZU2v7pQWuL9GZVjCghZiFhR5FjlPgPxS+Kuq/ET&#10;UTFGZ9P8MWUp/szSN4DSsPl/tLVPLJWS4cfdUEpCvyRkkySSeS0V23w78Lf8Jl4x0Pw+5YWt3dGX&#10;UWUyLt02yja8vgJY1bYzxo0UTEY8xlBxnNfp7bW8FnbwWlpDFbWttDFbW1tbxpDb29vCojhggijA&#10;VEVQFVQAAAABgVLRRRRXmvxT+Itv8OfDo1JYob7V9QnNjo+nS3EcfmXCxmSa/uYgwla2gAUymIZL&#10;vHGWTzA6/nv4s8Wa3411q61zXrrz7uc7YYU3JZ6fahy0Fhp8Ds2yGPcdoLMxJZ3Z5GdzzNFemeBf&#10;hdr/AI2WfUA0Og+GbGJrnUfE2sB4NOitoXIuzZuwUTvEiyPIA6xoExLLGWTd6zaeIfC+veG/iJ8N&#10;/COnvZ+EtE8E3viOz1e4y2ra9rHhq+hvrrVb5NsRxeEQqoYAxxxghEUi3i+Wq2/DesP4e1/RNdjj&#10;eZtH1Sw1IwJMbc3KWdys8tqZ1ViolUGNm2twTlT0r9XsEEjGMcYwQwPQ+4+lfHXx0+LXiXS/FX/C&#10;LeGdSudHt9GisZtSuLaOGO5vtTnSPU4lFwxdjbxxNEpjAQOzSpKske2vRfhp4ytPjJ4L1rwx4rSF&#10;9XhszYauYEgR72zuYitlr9pBNE0UVwkgJ+RGWOZElVUDpGvivwF1m+8H/EjUfBup7bddXe80bUIP&#10;Ns2ig13QXme2c3S7t4BW5t0WKTa7Sqfn2oRuftS6Xbw6v4R1pXlN1qGm6npk0ZK+QtvpFxFc2rxg&#10;DdvZr2YOSxGFTAHOfSPhjrNl4P8AgNb+JWgtoza2fiLUJRtFv/aWpLrVzZadDdTQqWZ5WS2tllcE&#10;quwD5VUDyf8AZw0SbX/G+teMNQuPtM2h27zPNNPcG9m1nxIZoTdthSsimFLwTGRwdzowVuSrvi18&#10;cPEE3iO50TwdqraZo+iXQhkvrAqbnV9RtZVeeVriROLeORTCkcZ2TKHaQyRyKifRnwg8a3PjvwXa&#10;6rqCk6pYXc+jarMIY4Ibu8tI4rkXcCRHb+8hmheQBUAkLhUVNpPJftH6tLp/w6NlEtuw13W9N024&#10;80t50dtbiTWPNtUV1+YS2sSMWVlCueNzKR8B16h8G4LGb4keG5NT2LYWEmo6vcTSukcFr/Y+j3Gp&#10;wXk8svyokUsSOWbAGPvLwa7qyk8O/G1L8a/qWn+Gfiask66NdhIrDRPEltcXK/2Xpd8jbjJcWxY2&#10;cTx4nMJiYi7MTKviniPwxr3hLUm0jxFps2m36xxzCKUxSRywSD5Jra6t2eKVOCpeN2AYMpIZWAwK&#10;K9k+GHxh1zwFd2dheTXGq+EPMkW60cmN5rJLmTzJbvRpZsGORHLSm3LrFKWkDbJJBMn6H21zBd20&#10;F3aTw3VrdQx3Ntc28iSwXNvOglhmhliJDI6kMrAkEHgmpaKKKKydf0Sw8TaJqWg6onmWGq2klnPt&#10;WFpYvMX93cwC4R0WaJ9ssLFDtkVWAyor8rtW0240fVdT0e88v7XpWoXmm3RhYvF9psbhrWby3OMr&#10;uQ4JAyOcVnUV7R8L/jHrngO4tNMvZZ9U8IiWXz9KPltPYC6lWSa60iZxuVlfdIbcuInLSHCSSGUe&#10;yfF34QWnimxX4heAIFnu9QtIdVvtJtYWjXXrS7t1uo9Y0q32qRdtGRJLBsBuM7wPtG5bj4zr3j4X&#10;+N7XSvBfxP8ACWq3sFpaaj4V1nUNINxJDDv1i40/+x5bC3XHmTS3XmWxRBkIsTuQBvau8/Z18N2u&#10;kad4h+Jmun7Lp9lZXlnYTyQTyCKxsk+267qqRCFmcKEWCJ7d2JK3EbITivB9UvtZ+KXj6SeJMah4&#10;n1iK2sbeV2mi060kdbayglltYVJitbdVE0whBKo0jDcWz+jnhTw5ZeEfDmk+HdOZja6Va+SJJCxa&#10;eeWU3F5dvvLbTNO8suxThSxVMKAB0FFFFFFFfEeoeJfib4y+Mt5oGg6/q+mwaT4muNOjj0lpV0nS&#10;9E0XV2t5dW1PTJJUguflHmSrdNid2EC4Vooh9SePfiBoXw90c6pqztLc3Jkh0vSYGUXmpXMa5ZIg&#10;xwkUe4GecjagIA3SPHG/n3wb1zU/Hza78RfENzbx3EMz+FdJ0y3We10rQtMt4LbVtUni82Zw73kj&#10;wNcSyqXHkKok8srFH5t4d/aiuVdIvFnhmCSNppWkvvDsskLwweQPJjTS9TeQSuZBhnN4gCNkISuH&#10;+iPCXxJ8G+Nkj/sPWIHvnjDvpF3/AKHq8JEKzTIbOXmXy9215LcyR5zhyBmu6oriPHvxA0D4e6R/&#10;aesSNLcXDtDpel22w32pTpgyLAjkBYogytNM52oCFGXeON+B+GXxtj+I2vz6CfDg0RoNJuNSF1Jr&#10;qah5zQXUFubWO3Npb8sJi+Q7cKflwSV+UfjVobaD8SvE0Qju1g1O8GvW012uPtQ1mMXt7LbPtUPC&#10;l01xCpGceWULFlYn6O+JHiZLn9nzSrq8vprvUPEml+ErI3Yy73OrqYdR1X7VI20gkW1yHIBywxyC&#10;TXlH7NXh86j40vtekt/MtvDelSGOcTIhg1TV82Vqpg3BnD2wvRkKVUgZIYpn17xX+0Tp3hfxdqPh&#10;weHH1Sx0u9t7K71e21cQzZEanU1g0ya1wZLeRpIQpuQrtGfnUMCvt/hbxPpHjHRLLxBoc7S2V4jf&#10;JMgiubSeM7LmzvIQTtlibIYAsp4ZGeNlZt+ivOfGXxW8FeBmkg1bVBcaogGdE0sJf6oCfLfE8QZY&#10;rfKSrKv2qWPeoJTeRivHLH9o+68QeJ/D+g6H4YgtLfVfFGl6U99qd893cS6Vf6gtkWjsLVYkguSr&#10;q4JuJkQgriQfNXQfErxhdfCnxto3iC3Ml3oHjOGSLxLoZ82RvtuhC2tDr2mPPLsjuTaSwW/lKI45&#10;FhXzMuVki9d0vxFY+NvC1xqfg7V40e+s7y2sb97dJX0jVTblYxfafP8A8tIHZHaKQbWXaQWjdWb5&#10;f+EXjP4i6d8SIfAHiy/1S8S5k1aLULHX52vryyurTSX1KG4tdRnLysjLbr5arM0DpI0iKS6vX2ZR&#10;RRRRRXm/xV8FJ468GajpcUKyavaqdT0JycMmp2qsUt1LSRIBcoZLYmVii+Z5pUmNSPiT4QeOpfA3&#10;i6zmuLmWHQtWki07XoDIy232eQlLbUJouQWtJG80Nt3CPzUXHmHPrH7TfhI2+oaP40tookt9RRdD&#10;1Vo44I2/tG2R7nTridwRJK8tuJI9207Et0UtyorL+KHje3Pwr+Gfg/Sr1Jm1Hwzol/rZgeXaltpF&#10;qunwWUpMYjcNeQz71EhZJLXkbXUn5mr6f+DfwOj8QW8firxrazLoc8W/R9HMs1pNqiuvy6neyQlZ&#10;I7UD5oFRleU4kJEAUTr8Y/jHb3lvJ4D8ByQ2vh62iWw1PVNOAt4L+3iiEP8AYujrCFCWKAeXJInE&#10;4GyPFuC1x8v0VZtba4vbm2s7OCa6u7yeK2tbW3jeae5uLiQRQW8MUYLO7uQqKoJJIA5r9SvCHhXT&#10;/BfhzS/DumohisbZFuLpImifUL51DX2pSpLJKytNLufZ5jBBhFPlooHS0UUUVj+INc0/w1omp69q&#10;knl2Ol2ct3OFaFZpSnEVvbC4eNGmlfbFChdd0jKuckV+dXxD+KPiP4iXQGoOtlotrcyz6bodoc21&#10;tvHlxy3UxCtcThPl81wACz+WkYkZT5pRXWeEvBXiLxtqUem+H9OmumM0MV3fNHKumaWkwdkuNTvU&#10;VliTbHIyg5eTaVjV3wp+ifC+oeEPhT438O+C9CuF8S61qmr/ANkeNfEYtIY/JN832PSdB0kmWRYk&#10;huHjm1AIxbciqzs6mGD5e1rS5tE1jVtGuHjluNJ1K/0yeSEkwvNp901rLJEWwdpZCVyOlZdfp58M&#10;debxJ4A8LatK91LcSaVFaXk95J5tzc32lM2l3t3NLuJYyywPLuY7juy3OQPPvj18SLzwZpFhpOgX&#10;iWviDXWkke4j+zTXGm6RbjZLOiO+6KWeUrHBK0LAhLjYySIrDjvgV8XtY1zU/wDhDPFd8dQuJrVp&#10;NA1OdCb2R7G3DXGmXk0SkTFoEedbichyUcPJI0kar5h4jgf4P/GqHU44jDpH9qR67aR2dtaru8N6&#10;1JJb6nZ2NksiophVru0gV2j5jVwFUqa+gv2kNMnvfhwbmMNs0bXtL1G6UbcCGSObR1LAkYxJdJ0B&#10;PtjJHwz/AGNe/wBhf8JDsb+zv7W/sXzfKl2fbfsX27y/O27M7Odu7d3xjmv0A8W/BjQPF3jTSfGF&#10;3cvAtr9n/trSltLaSDXvsJzYCeaTGzgCG43LJ5kKqi+URvOp8Q/hfpPxIn0I6vqOpWVvoh1QeTp3&#10;2ZZro6lHAOJ7pJVTY0CH/VHIJHynBrzb41Xvg/wT8MpPh7pS/Yp9TNq2jaPBNNdvbWsOvJq95e3s&#10;t5K8qws6yqju5LyHCKVSQx/Dtfo18B4riL4V+GftAC7jq8sCCKSOVbeTW7l42l8xiG3Es6sqqCjJ&#10;8pILP8k/HyeWX4qeJI5JZJEt49Fht1d2dYIjoNtOYoVb7qmR3fA4yxPUmvG69W8Swy+Gfh14S8L3&#10;EcA1DxReSfES+DWzLd2unS2p0bwxbx3scjJLHLELu5dGXdGzhMIQ/meeaR/ah1TT10R7uPV5by3g&#10;0t9Plkt777bPIIbZbWWFlYOzMFUqwOT1r7n+IGjWlr4h8BW/iawtPFfhTXo7PwFfXGo6dp7eIrPX&#10;Hk87RtVi8Q27294Gu5Awulh2RIkcrbS8oWvPfib+zzFa2t3r3gBLl1t0ikm8KnzryVoI0K3M2kXk&#10;8jyySDCv9lk3s+X8uTPlwH5IIKkgggg4IPBBHUEUlfqp4O1O61rwl4a1i+Vhe6noOk310WiEHmXN&#10;zYJLPLHGCcI7HdHjgqVNdJRRRRSjI5B5HIxnOfXI6dOtfkpqNhd6VqF9pd/CYL7Tbu5sL6AvG5gu&#10;7OZre5h3xEqdrqwypI44JFUaKK+1/gR8TIvE+m/8K78TRWU1xZaS9rpb3H2cQ65osMQtZdIurOf5&#10;ZZoYTjEanzYFYyLmKSSXxT4z/C4+ANZjvNIgvG8J6sc2U8oM8emagS7TaJLd5LNhV822aYBnjJXd&#10;I0Msh4X4f+GR4v8AGfh7w87IsGoXwN4WkaInT7KF7/UkheNXIlaCKQRcY3ldxCksPbf2mvFUl74g&#10;0zwnb3Ba00a1XUtRgjlnCtq+oj9yt3ASELw2214WwSouJBn5jXrv7O3hRtA8EtrF1bvBqHiu5S//&#10;AHi3MMv9kWgMOjrJBOdm1t09zDLGo3xzodzLtx75RRRXyZ4w/aVm03xDJp3hjRtM1HSdM1Ca2vdQ&#10;vLtp/wC2obeZEkfR5dPfyoUbbL5NwxnDqyPsXBRvqh7yG3sX1G9IsLeC0N5dtdvGFsoY4TNO1zJC&#10;XQeWobeVZhwSCRzX5veHvi98Q/DcxktPEl9ewSXEdzcWGsyNq9ncETvczRgXpaSFZnkczG1kjdic&#10;ltwUj7A+F3xmsfH8F5Z3thNp3iHStP8At93Z2cVzf22o2kSpFdXelRQqZgwlYAWjbn+eMI8x3FfO&#10;ZPHb/Cr4ReGba2m0258c+LrafX94Ky3Mdv4gkl1KPxJqiNHummSKSC2T7ScO6kKZY4HWvkO8vLrU&#10;Lq4vr64mu727me4urq4dpZp5pW3ySyyPksWJySa+sj4i/t/9l/VFmmeW80U6T4cuWaFIEA07xPYS&#10;6dDGIgAwSye2UueSwbdk5Y/Idamj6zqegaja6to99Pp2o2ciyW91bvtdGHVXUgq6N9143Uq6kqwK&#10;kg/o18LPiLb/ABI8PNqDW8NhrGnTJZ61p8MwkjS4aEPFfWkZZpVtrj5/KEuSHSSPdJ5fmN6VX5/f&#10;tEaHfab8RbzVLhc2XiKz0+80+4RZ9mLGwi0m6tZZZEVDMjwiRkRnxHJEWIL7R0f7Ofifwt4dvNdi&#10;1zxMNGvNXNjb21lfxW9ro08dkks4vZtZlBEcse6SNEkkhTD4/fu6iH0LWPhl8EvFWt6rra+O4orn&#10;UbifU7+10nxd4bktUnuG827uFW5inlRZJS0jZkKgthAqAKO5+J3wz8DeKb6y13xhrl7oMtvYnToZ&#10;l1bS9MtZoLaWS+O7+1IZQWTzJGYqV+TrwoNY+p6v8KfDnw2n8E6d8QbCx06bT7zRob3T72z8Uaqr&#10;6p51zdz3NlpqTFkmZpRMyxRqofZHJC5jZfgKv1X8H2N1pXhLwtpd9CsF7p3hvRNPvIVZH8q7stMi&#10;trlN8RKvhlILKSpPI45rohzwMktjGOfQDA7n9a/O34sfFnV/HGrX+naffy23g+2nktbGytJLmGHW&#10;IILkPFqmppKkUkhlZEmjhmQLCAihfMDyP4xXsvwBt5pvip4dkijd0tYdauLhkUkQwtodzarI5HQG&#10;SSNMnuwHesP4uazLrnxH8W3MieWLXVrjR4YxKZkWLQz/AGSsiMQABJ5JmKjgM5wT1PbfBr4wz+Cb&#10;mHw/r80tx4Ru5iFc75ZvD1xM5Z7u1RQWe2diWuIFGQSZYvn3pN9FeEtX0vwdrXxns9Tu4rTR9F8S&#10;WPjC51W4Yr83jTTEvZLJYIw24xyRLHAE3PKzhQhbAPhfjH9pLxPqc7Q+ELaLw1p8cpZLu4itdT1i&#10;7RXlVfNF0j20EbxtEzQpG7o6cXDI22vVP2b/ABVf69oPiPTtUv8AVdU1DTNYhv2vdTvJ74/Y9Xtd&#10;kNtDLcu0g2y2s8jjhSZNw5LVpfFj40Xvw68QaXodpoNvqS3GnWmrXNxcX0sBa3lv5rSWyto4ozsf&#10;FuSs7FwCw/dkD5vSvAPjjTPH/h2HXtOiltmEz2eoWM+55LDUYYkmntRPtVZU2yJJHInDI67lR90a&#10;9nRRUF1a299a3FjeQpcWd7bzWl1bzIJIp7e4jMU8EkbA5V1Ygjpg8ivzD1Sx1H4beO5bb5J7/wAJ&#10;6/b3VnJdQlIr5LG6S/0y6mt4ZCVjuIvKlMYl3ANt3AjNfWPx60u18Y/DTSPGmmRb/wCzPsOtW80x&#10;uUuv7C8QQxR3MCWsRZC+97SaQyD5FifDjLK/w0SWJJJJJySeSSepJr7U+Bnwvh8NWC/EPxS9lHPd&#10;6UL3SYJzaPb6LpE8QvTrV3dy5WK4kiAK7WXyYS4kJaRkh8P+MPxPufH2tyWlhcyDwjpVwy6PbrHL&#10;bi+lVPKk1i7jlO5nky4gDqpjiIXYrtKW8aoor6i/Zd0t5vEXibWhNGsdhottpTwEP5sr6vfC7jmQ&#10;gbdsYsWD5OcspHQ19rUUUUUV+f8A+0Trmoaj8RbzSLmQiw8O2en2un26vKYh/aOnQ6tdXTRMxUSy&#10;NKqM6BcpHErAlM14PXf+APh3r3xC1ZLDTImt7CFg2qa1NE7WOmwcFsn5fMncf6m3VgznklI1kkT6&#10;P8QfDPwf4Eg8JaNoWgWninx34j1f+z9MuvFD6nd6esKReZrGsX+jWWLSS3tEdP3bx7lDCUmXymzw&#10;/wC0b/wkun6xoemXepzS+Gp9HtbjT7C0tY9N0WDU7FRZajDa2kJYtsAjmTz5JGiWfy1fb18e+Hfi&#10;GHwr418O65ciD7Fa34g1FrmGe4ij0vUon0zU5zb2x3u0dvNI8aqGywXKsMq1Dxh4auvB/ibWfDV8&#10;2+XSbx4UnIiQ3VpKouLC8MUTyCPzoHjl8suzJu2t8wIrma/Uv4fuz+BPBMjks0nhLw4XZiWLMdGh&#10;yST1J61+dfxJtri0+IPjWK7t5reVvFGt3KRzo0bta3moSXdnOA4GVlhkjkjcDDKwYZBFdf8AAnxP&#10;o3hXx5Fda5cfYrPUdMutJjvZJ3hs7O6ubiGaCbUGVlXyT5RjJkBRGZZGChN6fT+qfAnRLnxxp3jj&#10;S9WvNMnj8SW/iTVNOlgXUbW+uIb+LUJBZSs8clt5siStIWMygyDYiIgQ9H8UvhjZ/EvT9Lt5NQ/s&#10;i+0m7mmtdS+xyX+LW7iEd5ZfZBPAmJXSF/MJLL5YC8M9aOs/D3TNT+H4+HsNzPY6bHY6VYxXixwy&#10;3QXSruG7WeRIxHG8kzQ5lbCgs7NgZGOfj0jwP8DPBur3tuJAkiu0k9/eH+1/EWohJW0zTBcWkabW&#10;AYpH5EKiNN8zD/WyH85q+xP2V7a4W28bXjQTLaXFxoFrBctG4tpri0jvZbqCOUjaXjWeFnUHgSLk&#10;YYVB+1VnHgJj0P8Awk+38BpxP6EV8hV654ZWXwn8PvF3iq4W5t7vxfaDwL4Y3CDyb+wup/tPi69a&#10;2n2yPDFHbpbR3MJZUnYoy7vmTyOvuSG28Uj4I+HNf1WG08V3+kM3jHUtJ8Wx6Rr0Gq+G5HuZxGLz&#10;UFd45UsJkuopPMaZQGg2sGWBa/in4AeEfFOjWut/D+VNEub22g1G0Saa+n0bUrS+i+0xM6XJkmti&#10;yujI0YKqoKmElg6/G2r6RqWgand6PrFnNYalYTGC6tZwA8cgAKsrISrI64ZJEYq6kOjMpBOZX6B/&#10;s7a5faz8O0gv383+wdXvdDs5S8sk72EdtBqFuk7zM3+q+0GCIKFVYkRAvy5PutFFFFFfnB8crSGy&#10;+KXiqOCBIIppdNu9sabEklvNGt7m7nA7tJM0ju3dixryaiivon4GfFefwvqVt4V8QahGnhK/klW3&#10;uL6WRY/D19KHlR4JQGC21xKdsyPtjjd/tBaMCcydb+0H8LPIabx/4etIY7dzu8U2kBEbLcTTBE1y&#10;KAnDeYzhLoR4O7bMVbdNIvybHG8rpFEjySSOqRxopd3dztVEVeSSeAB1r7I+MP2b4ffB/wANfD+1&#10;NsLrU2s7W8ULeSidNNZdY13UrSaRjsMmoNC2yQkbJWVEwAY+a/Zl8JfbNX1Txndxgw6RGdJ0nfEr&#10;K2pX0W++uI5Q4KNBbFYyrRkOLkkMChB+0aKKK+evip8dIvA+pT+G9D0yHVNdt4IJL251Bp4tN0yW&#10;4Ed1bwPbxbZLp3gYs2yaNU3J8znzI09S+Hfimfxr4M0PxLdWkFlc6jBcLc21u7SW4ubHUJdOmkg8&#10;wZVJGhMioxJRW2F5Cu5vjz4l/E/xRpXxR8S3PhXxRrNrZ6fdQ6ZFZSTyT6ZHc6fpq6Zqcf8AY1+J&#10;LZlW5+1NGWhI3N5q4chq9c+Fnx9/4SbULTw14utrez1e+uI7bStUsQlvpl0/2Vj5GopdT7op5ZEV&#10;IfJ3LLJKEEcW0eZow+MdP8IXPxj+IupR3O648Xaf4OsdC5jkvdR8K6KLaylS+YYC3YlknJMX7qJG&#10;dTMx2n418V+K9a8Z61da7rt19ovLj5Iok3JaWFojFoLCwgYny4Y8nAySxLO7PI7u30d+zvq0moeG&#10;fH3gmL7O97LaXGraVbgsl3eS6lYHSb7dLMwh8qN47MDdsIMrbiwI2fJlOR2RgykqykMrKSGVgchl&#10;I6EdjX3B8B/ize+KAfB/iSY3GsWFm1xpmrTTJ5+rWduQktreeYd0l1EGDiRAWliV3kw8bSS/S1fK&#10;P7U1hdSad4N1VIQbGzvNZsLmYOgaO61KC2uLOMoW3MHW0nOVXClcMcsoPgfwi1PQtG8daZrXiDX5&#10;fD1npSXFzHcRWEl8b6eVPsX9lyeXFP5UcscshlmMZwikK0cjLIn1b418OfB/4napYX2oeN9Ni1S2&#10;szYRnRPFegLJdWkcrXccUttdi4H7ovKytGqNhmD7gqhdvUvhh4Iuvh3onhO71vUIPC2j6h/adjrH&#10;9qaVFNNcXNxcqom1CS3NuyNJeSIgWMHO0A5653gpfg78L7DV/wCx/HGj3L3jJdajdXnibSdRv5Yt&#10;PhcW9pb2embA3ll5WjSO3Mrs5BLgIq/EHjK50+98VeIb3S9Tu9ZsL3Vr29g1W+sodOur5ryc3M1x&#10;LZ24VFy7NtKxxblAbyYSfKT7e/Z30K/0f4dpPfL5X9vavea5ZRFJkmSxltoNPt5J450Qgy/Z2niZ&#10;CyPE8bBvmKj3SvkH45/GLVLTVLjwX4Svp9L+wSRf23ren3JivpLtQJxpdjdWzboViJX7QysJGkDQ&#10;nYiOJvkWt3wzaz33iTw9Y2oRrm81vSrW3WWTyozPcX0cUKvKQdqlmGWwcda96/ab8QJfeKdG8PxN&#10;byJ4f0uS4uGRZftEOo61IkktrcFzswLeC1lQKv8Ay0bJOQF8o+HvxC1r4d60NR04/abK58qLV9Il&#10;ldLXULVH3fw5EdxGC3kT7SUJIIZGdG+z4NV0i++KHgrxZpmoJqGn+OPAWu6Fp4ghYrbyaFqUGvvP&#10;czKTtYrLLbyRsqtFJGVY7jtHm/xH/aKawvrzQ/Acdld/ZxLbXHia5/0u2+07XikOh28beXKsTbGj&#10;upS8UhBAieLbI+D8CviDr+vfEe7i8UeI9Rv5NZ0G9gsbSeSX7DLqNpLDeIILG2C28BS2iumDLGo+&#10;8OWfn6C+LPj26+HfhiDW7HTrfUbm71e10mGO6nkighaeznvGuZI4RukAW32bFZeWDbuNrZfwq+Ll&#10;l8SI7yzlsF0nXdNhhuJrIXSXNve2jkRSXtizBZAEkwsqMp8vfGBI5Y7fYaKKK/Pf4++Eh4b8eXV/&#10;bQSR6b4njOtQyeVcm3GoyOU1qBLmdmDyed/pTqhARZ0UKqbM/RPhuWT4ufA2fS5rtpdYbTZdGuZf&#10;PmVm1vQJY7zSH1C6uVkZzN5dlPdONxIkfaVbp8DV9EfAz4UTeKtRg8Va/Yxv4V0+aQ29teRs0ev3&#10;8OUWOOEkB7aB/mndso7r5G2QGYR9d8fvivMZp/AXhq+jFssTQ+J76zkYzSTlmjl8PLIoCqiqB9r8&#10;tiWLeQxQJNHJ8k0UV6f8GtNttV+J3hG1uQ5iiv59RUI2xvtOj2E2r2eSP4fNgTcO4yO9fpTRRRRR&#10;Xyd+1Fr88dn4a8Mxxbba6nudaup2RgXks0+w2dvDIrBcDzpmlRkOD5RBHIr44rofDXhjXPGGqxaN&#10;4fsJb69eN5pApWOG1tYyFlu7y4kISKJSyqWc8sVRdzsqn6qm+C/gP4eeCNS8S+NILnxTqVhpscl1&#10;BHqF/p2l/wBpz3HkWdpp39nLHOqSSSwwPNcGTged5cYJjEXxasfFvh74TeFkiuIvD6pdXFp4q0Dw&#10;vZR6dparriTXMVrLPYyP/o9sS1pKPMkS6kk812Zgufj+GaW3lhuLeWSCeCRJoZonaOWKaJg8UsUi&#10;YKspAKkHIPNen/FW1gvNT0nxzp8UUWleP9Lj1kRW8Yjgstetgtl4n01XbDSvHdqZZJjGgYy8A4LH&#10;yqvvn9mzULq9+HUltcSb4dI8Q6pp9gu1R5NrLbQaq8eQOcz3Mz5PPzY6AV4z+0/DIPG+iT+TKsMv&#10;hO0iWdlfyZZ4dYvXmjic8FkWSLcFORuBI+YGvC/CuqW+ieJ/Dms3azPa6Rr2kancpbKj3D2+n6hH&#10;dzrAkrIpcqhCBmAJxkjrX3V41+GfhT4y2Wl+KNM1uW2upNOjg07WrJReWNzYC6M/k3umTNG2+EtO&#10;m1ZIZEkZhKHKCNe11HwNbat8PE8BX988yJ4f03R11QQsrm70qCIWeptaiXPE8KTNCZsNgoz4Oa84&#10;/wCFCWH/AArr/hBf+EkvftH/AAkf/CUf2v8AYIfs/wDaP2X+zPK/srzd3lfZfl2/ad3mfvN+z91X&#10;xv8A8LB8e/8AQ7+L/wDwpdZ/+PUf8LB8e/8AQ7+L/wDwpdZ/+PVzd5fXmpXM17qN5dX15cMHnu7y&#10;eW6uZ2VAitNcTszsQoCgsTxgV6b8LPhZqXxF1Pe/m2HhqwlRdW1ZVUPI2A/9maZ5gKtcupUsxBWJ&#10;SHcMWjjl/RuC3gtIIbS1ggtbW3ijt7a2toY4LaC3hQRQwQW8ICpGgAVEQAAAACvgP9onS1sfiXdX&#10;KXIuG1zSdI1J4FjCtZSRwHRxakq77yy2izBiqH95t28B23PDHwkPhLw7ffEj4h29sLbSdLOp6R4T&#10;vEmdrvVJGMOk2/iWJVykbzGEfZASWLgXBjVJIX7P4y/Cfxd4hs/D/iezig1rxFp/hy10/wAXQWC2&#10;8Et/eWNubmXVdNtkih89mdp4zEoEhUQRwwnlV8j+BnhhtZ+JunRX9uoTw0t5rd/aXbXVrcRXOmSL&#10;bWQVIgrCWG+lt5GjkIXCMH3co3sf7TXinULKLw34bs7a5tY7ic+IG1cQPGputPkNvZ2ul36txNCW&#10;MtwFXcoe3IYB2B90+Gz+JpfA/h+Xxh9r/wCEie2nkvhfJDHdiN72U6eLmKEKEk+ymDergSbs+b+8&#10;3Vtap4X8M63PFdaz4e0LV7mGJYIrjVNI0/UJ44EleVYI5LuNyEDu7bc7cljgljWcfh94COf+KI8I&#10;fMe3hrRB7DAEPHsK6m3t7e1ggtbSCC1tbaKOC2traKOC3t4IUEcMFvDEqokaKoVUUbQBipaKKKKK&#10;/OL43eG28N/EbXQqSi01uRfEdk000EryrqztLfsPIC7EW8W6iiR1DBFXJbIdvJKKKtWd3c6fd2l/&#10;ZTPbXllcwXlpcRHbLBc20gmgljPOGVgGX6V+heiX2ifHT4aSR6nbW6XU6TWN+qQXBXRPE1rbhotR&#10;04SOH+XzY54wsrAxuYJGceateZ/s9+BtS8O+K/Hc+rQ3MFzoXl+FUlWG5i03UHuLkaheTWs11HG8&#10;ihLezni4BMU6OVG9K+evFV1ceP8A4m6p9jvbe7bxD4pGlaPetE1tavZSXq6PoUjrFEHCC3EAZjEZ&#10;CBuYFySf0qsLG10uwstMsIRbWOnWdtYWdvvkkFvaWcK29tCJJ2Z2CxqBud2YnliTVqsTU/E3hrRJ&#10;o7bW/EWh6PcTRiaGHVdWsNPllh3mLzo0u3RmXerDcBgEEHkVmnx/4DGM+N/B+CcDHibQ27Z52z8f&#10;y966zIIOMMD36jBGPccivi/VPhRpHwv8e+DNc1OVNa8BXuvW2nSvqlxa2s+k6rPBIdPbVnzFFJbR&#10;SqLp5QoQpFJHNGBt876Q+LGqQ6R8N/GV3cRySJLoV1pSpFt3rNrYGi20h8z+FJLhWcDnaDivzIr2&#10;T4EosPj+DXbieG303wrofiHxBrE8omk8nS4dKk06eWOGBXd2R7lG2KuSAcAnCnzbxFr2o+KNb1Lx&#10;Bq0iyX2p3L3E3lhxDEMCOG2gWRmYRRIqxxBnJCqAWJ5rEr60+Delw+LPg78Q/CS2xnvZ9QvLq1Ek&#10;xt7eS/l0q2k0T98jKV8u6s1d93ykEAhl3LXyXRX0d+zNqzWfjfUtKe6eK31fQJzHafMY7vUbC5in&#10;t3IUfejt2uypPGCw6kV91VwvxB+H2i/ELRW0zUx5F3B5s2katDGr3Wl3joBvUMR5kMmEW4gJAkUK&#10;QUdUkT4c8R/BD4j+HHctoMut2gmhgjvvDjNqyTPNbmclLGJVvERNrJJJLaqgYAbiGQv5xqei6xos&#10;qQazpWpaRO6h0g1OwurCV0Khg6x3aoSMEHIHcetZgBYgAEknAA5JJ6ACu30z4a+P9XmtYbLwd4hP&#10;2yPzre4utMudOsZIjCbhJf7R1BYoArIMozSgMSApJIB+pvhH8CD4ZvbfxP4xNpdazbNHNpWjwtHd&#10;2elytAGN1fSupWW7idiIxFmOJlEqSSMUMX01Xmnxj1SbR/hn4vu7dIpHm01NL2ziQqINbvItFuZF&#10;8tlO9I7h2j527gNwZflP5pUV9WfsvaDcPqviXxSxmS0tdOi0CBTbv9nvJ765TUropeFgN9uLaHfE&#10;EYkTqxKYAf5UJLEkkkk5JPJJPUk0lfQtpruo+LfgLr+ive6gtx8PtW0K5kEcc00Wq+HtRuZLew0y&#10;6nM5YraymabDReXHHb26quQXj+eq+nP2XtRuo/FPiPSUKfY7zw8mpXC+WpkNzpepQ2loyynlVC3k&#10;25RwxIz0FepftC6NB4it/Aeg2ixnxPq/ih7HRmlS/MUWmzWvl65czSWySKsMLtYyTsVLhV3ICqyV&#10;6D8MPhxZ/DfRJ9PjvJNUvtQuftepXxi+zwu6L5UEFrahnKRxrkZZyzMWYlVKonYap4j8PaC0Ka3r&#10;ujaO04doF1XVLLT2mVMBzEt1IhcDIDFc9RWbD478D3M0UFv4y8K3E88kccMEPiHSJJpZZSBFFFGs&#10;uWZmwAoGe3U11g44I7/yHI/Okr4m/ae8PxWfiDw/4jgEanW9OubC8SO1WMtdaNIhjvLi5X/WPJDc&#10;RwqGXKpCoDMuAnsPwXurbxl8IE0O/kv7lYIta8I6pJcOfM+yzKZLeGzuGZ28uKyuoIoshdmzYq7U&#10;BbwD4O/Cm713xnfHxHYMuj+Db+e31WOSK3u7G/17T7kRLoLzbjFKgYGWfYsqGNVjYATo9ejftE/E&#10;uW0B8AaHdSw3E0Ql8T3EJCN9kuYt9toqy53DzkYS3IAGYyibmWSVK+OKKKK+6/2afD7ad4Nv9emg&#10;Ec/iPVH8iYTLILjS9GBs7c+UjERlbpr1SGUMwAJBXYT9G0UUUUVxd/8ADnwPquo6tq2qeGtN1LUd&#10;chht9Qu76KS7laOC1FlC1n57MLWRY1UebaiNyQCW3c1l2Xwf+GlhfTahB4P0mSefzRJHeC41KyXz&#10;m3P5Omag8tvHg/d8uFdg4QgcV31lY2OnWsNjptnaafYwBlgsrG2itbSFWbeyxW1uFVcsSTgDJJJ5&#10;NfFvi7x/4m8MfG631nxhp90+l+H7nUYND0q3CQw/8I1qUE2mQ6xpZmMiSTSqRNO/mAySobZnhWMJ&#10;F6r+0p4fTUvA9vrscMRufDmqQSvcPJMskemasV0+6gijU7GZ7g2ZO5cqqHaVywf5N8A/DnxD8QdU&#10;is9Mt5bfTEl/4meuzQSNp+nRJtaUb/lWScqy+Xbq4ZiQWKRh5F+nvGHw90/xnrGteBCllo+seG9A&#10;0LVfhvfZklZvCkdkmi3mg6vKitLJawX0Dsks8kk6NP5keU8yKT4+8QeHNc8Lai+k+INNudLv418w&#10;RXKfLNCZGiW5tZkJjmiZkdRLEzKSpAOQa/T7wrps2i+GPDmkTy29xPpOgaTps89nI8tpcS2Onx20&#10;k1tM4VmidlLIzKMqQcDpXhPx3+E1z4oT/hL/AAzbLNrljaiPVtMghH2nWrKBcw3FsY8GS6gUbBG2&#10;XljCpGd8Uccvw4QVJBBBBwQeCCOoIrprLxp4w0y1hsdO8WeJbCxt1K29nZa7qlrawK8hldYbeCVU&#10;UFizEKBkkk81Y/4WD49/6Hfxf/4Uus//AB6j/hYPj3/od/F//hS6z/8AHqxNU1rWNcnjutb1bUtY&#10;uYoRBFcarf3WoTxwB2kEMct07sEDuzBQcZJOOTWj4U8Ja54z1iDRNBtGubmZgZp23paWNsDiS91C&#10;4AYRxJ3OCzHCIryMqn9JvA3g/T/A3hqx8O6ewn+zCSa8vjBDbzajfXDb7m8njh5OTiOIOzlIkjjL&#10;sEyfn79qezEmn+Dr83dojW17rVmLF5iL+4+3QW85u7aADDQw/Zwk77htaWIYO7I8u+FnwS1Xxs66&#10;tri3eieGUMTwytDsvtcDbZNmmLOBtg2HJuyrKSQsayHeYvUb/wCH8vxJ+GS3OgNpuzR/EfiOf4c2&#10;sNu2mRf8IhDdnTBpFyZVjP2i7e2+1/abvdI0hUSyIHcr8v23hHWP+Er0zwhqtrc6Lqeoavp+kuL2&#10;3k3W5v71bNboRjHmRjdvVkba6jKsQQa+5/jX4gXwZ8Nbqz06wtli1iNfB1pAkQis9Ps7/Tpo5mjt&#10;4Su0R20TxwKuArlCQUUqee/ZzvPGV14bvV8QteP4fs102z8JNfQwxuYI/PkvxazMommgUPbpC8jN&#10;GoXyoSFjZF911TRNG1yGK31rSdL1eCOTzYodUsbS/hjl27fNjju1cBsEjIAOM1iH4feAvlz4I8Hj&#10;bxx4Z0XOB3b9xyfrk1uaVo2kaHbvaaJpWnaRayTNcSW2mWVtYQSXDRrE9w8NsqKXKoqliucADOAM&#10;aVFFFFFfG/7UPh64XUPDnitWeS0msW8O3ClVCWtxa3E2p2REhbcxuFmuPlEYC+ScsS4FfJ9FFFfd&#10;fwF8eQeMfDVz4K14Q3mo6Lp/2OO3ntIPs2p+FPISwhhuEztlaHIt5w0Sho2iLGR2lYee6L8ILnQv&#10;jjpmni0uZfDNnLP4u0y83x26rY6cVktLfzZ3cyva38lrbTIC0joVlZESTI5r9pLXTqXj6PSI5br7&#10;P4d0iztnt5nP2Vb/AFAf2ncXNpEGI/eQSWqSMVViYwpyEUn6p+D2gweHvhz4Yt4vKaXUNPi127mS&#10;2S2knuNaT7eoudpJd4YnithIxJZY14VcKPS6z9T1fSdEthd6zqen6RaNMkAutSvrWwgaaRGdIFmu&#10;mVS7Kjsq5yQpPasL/hP/AAFjd/wnHg/bjP8AyM2hbvT7vn5/CuhsNQ07VbSK/wBLvrPUrKbeIbyw&#10;uoby0mMchil8q5tyyNtZWU7TwQQelfLXx3+EV1fza58R9I1A3EqWtncavo08SKVtNNsVsp73T7qM&#10;gYjghid4JEyQsrrITsir6U8LX+jan4b0O88OlP7El0qxXS4lKubWzhtxbxWLrE7hJLcJ5Mke5tjq&#10;UJyDX5c65qsmua3rGtyxJby6xqmo6pJBCWMUMmoXb3bwxmQliql9oyc460uh6XLrmtaRosEiQzat&#10;qlhpkM0gYpFLf3aWscsgTkqpfcQOcA4r0/45+L5/FHjvUrRXlXTPDEs+g6fbyGQAXFpKY9XvGi8y&#10;SPfLcKyiRFUvDHCGUMteNV9HfswqW8eazyMDwfqBIOeQda09APxJFeN+NvDknhLxbr3h2RZETTdR&#10;ljtDPNBPNLpswF1pU80tthN8ttJFIwAUgsQyowKjla734XX93pvxF8F3FjII55vEWl6ezeXFJm21&#10;e5XSr6ICYEAvBPIgbqpO5SGAI/Tus/VdI0zXtNu9H1iyg1HS76FoLuzuFYxyRltylWQh0dWCvHJG&#10;VeNgHRldQ1fC/jT9nzxjoV5eTeGrZvEuhIJ7m3khmtk1i3t44xL9nu9Pdkaab7yJ9jVzLtz5cbOI&#10;h47qnhfxNocEdzrXh3XdItpZDDFPqmkX+nwSTBdxijmu40UtjnaDnFYNdLZeDfGGp20d5p3hTxJf&#10;2c3EN1ZaHqd1bSYAY+XPbxFDwQTg96968Bfs56/danFeePIoNK0i1mYzaRBfw3OpamYgrRRfaNNa&#10;SKG2kJYSOs/m4RlVE3rKv2pbW8Fpbw2tpBFa2ttDFbW1vBEkMEFvAgjhghhjAVEVQFVQAAoAAAFT&#10;AMxCgZJKgdjkn349OtfkpqWoXerahf6rfyedfaneXOoXswjjiEt3eTtc3EixQhUUM7EhVUAZwABV&#10;GvWfgl4cfxJ8RtBXZKbTRJf+EjvpIZYIpIY9JkWSyYrPkur3jW0UiRqX2OSNoBdZvj0CPiv4qG7d&#10;xoJ49/DVk2Pw6fhXkFe/fA/Wby7Pi34bC8WCDxz4b1m30o3P2toLbX00uWJJcQlkjjktjIbh/LLN&#10;5USqcgK3gNejfCTVTo3xI8HXawrOZdYh0so7mMKuuRvorT7lycxi4MgXuVAPFfcPxnl0KL4ceJTr&#10;8cTxyWjxaWjn99/bsgK6O1qMqxaObbI2wn90sm5SgcHkPgt8IbnwIT4l1m/dtc1bRlspdGiijS20&#10;qC4ukvZoJ7lizTT/ALmAFkEaRsJUHnKVkHuGpavpOi2wu9Y1TT9JtTIsK3Op3ttYW7TOCyRCa6dV&#10;LEAkDJJAJAwDWB/wsHwCRn/hN/COOAAfEmjZHHoJzjHHp39K6m3ure8ghurS4gu7W5jjnt7m3mSe&#10;C4glTzIpYZoiQyMpDKykhhU1fPP7SXh2PU/A0OuqkK3XhnUYJmmlknWT+ztWkTTbq2to4wyMz3DW&#10;ch8wLhY22uCSj8R+y5r5DeKPC8s5IK2uv2Fr5K7VK407V7g3AXOTmyUIzEcEqo+bPEeLfhbqWtfG&#10;zVvDFiZ7a11u6m8TNqlzbyzQWulX6m+1G8xbKfkS5M1nBvKq0ojjd13Fx9C/E/xfp/wh8E2Gk+Fr&#10;W307ULxJtP8ADFslq1xaWMVsySajqUv2gsskkYmVszs7STyLJIsq+aa/PcksSSSSTkk8kk9STSUU&#10;V9L/ALMmg/bfFWta/JHbSRaFpKW0PmBvtMOoazMUhuLb5SABbwXUUjbgf3gUBgzEfcNFFFFFc7rf&#10;hLw14kutLvNf0ez1iXRvth06PUEa5tITqCRx3fmWEhMEu4RRY86N9pUFdp5rlJvg38MbjUDqcnhD&#10;TluGkWUxwS39tp4ZQBgaRbzJaheOUEO09wcmu70vRNF0OKWDRdI0vR4J5fPmh0uwtdPhkmIC+Y8d&#10;oqKWCgDJHQDngV8tftD+KPFej6/oFjHCH8JBNL1drW5s2n0fW9W0/UpLg6drDYUTxKI4WeyMhUgq&#10;7DdsKex6uYviz8I7yXT4Jll8R6ALyzsknSBo9c06UXUGnNd36RKYlvoBC8rKiOmXVlVg1fnpoXh/&#10;W/Et/Hpmg6ZearfSBWMFpEX8qFpkt/tN1McJDCryIrzSsqKSNzDNfakvgO20bwx8O/hx4skjv9A1&#10;X/hINLvtQjvLWzj0zxtqH/E88N3GlPfYm3KF1KztxGoSZ5F86LdKIm+VfH/w28Q/D7UZbfUbeW60&#10;hrgx6b4gggddP1CNw0kCOwLiG4KI++2diwKsVMke2RvsH9nXSRp/w0tLwTmb+3dY1bVTGYvLFqYZ&#10;l0MQBw58wEWXm78J9/bj5NzdP8VPhxbfEbQFsUmista02SS80S+kQPEs8kYSawvWVWcW84VfMMXz&#10;K6xyYkCGN/zm1fSNS0HUrzR9Ys57DU7CYwXVpOoDxOFDKQykqyMpDxyIxR0IdCVIJt6V4m8R6HHJ&#10;BoviDW9Hhlk82WHS9VvtPill2CMyyR2roC2ABkgnAxWl/wALB8e/9Dv4v/8ACl1n/wCPUn/CwPHv&#10;T/hN/F+PT/hJdZ/+PV9H/wDDKucAePP/AC1x/wDLH/ORVDU/2atL0a2F7rHxNsNLsw6Rtd6jodvY&#10;23mycJH59zqSqGODtGckdAa6rwr8FPg1eXqR2/ipfGd3Fb3E82mWviTSpYfs4mEaXEttoOy5QR74&#10;kLGfaznJGGCj6ZtLS1sbeGzsbWCys7aJYbe1tYo4LaCFBhIoYI1CKo6AKBjoKnrz7w/8PLDTPEF9&#10;401iWLXPGeovN5utG0+wWthatAtjBZaPpaySLCsdtGluZpJJJ3G8vNiR1rhfi58MvGPxH1bRYbDx&#10;Bpun+E7KGA3NjdSXnnrqb3Uq3mpxWdvD5dw6WzRpCJblcHeqmMO7t7ZpWnx6Tpem6TDNcTxaZp9l&#10;p8U91IJbmeOyt1to5rqRQoeRggLsFAJJOB0qWGxsre6u72CztYby/W3GoXcNvDHc3ws1aO0F5cIN&#10;0giV2EW8naCQMAmrWAe2TnI9uMcCiiiiiiiiiivFvjf8PD448Mfa9NjQ+IPDwub+wAjupZdQsxAX&#10;v9Ggitt2ZZisbQExsTIgjBjWWRx+eFFFFev/AAV8cf8ACE+M7X7XOI9D14xaRq4lk8u3txLJ/oGq&#10;SGSWKJPs0pHmSybtkDz7RuYV98eIL2Lw54f8T6/aWlq9xZ6VqWuTIU8pdQvNO0n90bt4drsWjgih&#10;3btwRFUEBRj4Y/Z60f8AtX4k2Fyxg8vQdO1PWZIp4jL52IRpcAhG1gJI5bqOZWOMbMghttfoRXyb&#10;+1Ra3D2fgm+SBza21zr9pcXQ5ijuL2GzmtIG7BnWCZl7nafSvjmivU/h98WfE/w9l8m0kGqaHI0f&#10;2nQ9QmmNqi+f500ulyISbWZwZFMiqyMWDSRSFUx9Caj8YfhP8SPDV9oHi0ah4daazgmjlvtNuNRS&#10;y1fyTtuNIudGEsjNbyEhXmigEsfysu13jpsVrqPxG+GS+BPDXxF8L+I9Qt9QtlnmvbO60W7fwhpG&#10;xLOO90+SCa7WRLgWjNdCFQwARpZGLtJ8n+JfCHiXwfdrZeJNHvNKmfPkPMsctpdbY0lkFnf2zPBN&#10;sEieZ5UjbGO19rZFeh+AWl034Z/GDW7ZIUvG07w1oEN0VikmSx1vVXs9btQGyVWWJ0BJXkgFTuTj&#10;xeivub9mG3t18E61dLCi3U3im5gmuAMSS29tpNnJbQs3ojSyso/2zXm/x4+FF3pmq3HjLw3p95d6&#10;RqjXV/4gig828OlamS93e6g6qC8drMN0rMcpE+8FkRokHzDXs/wBiST4p+H3aeOFoLfWpYo3D7rq&#10;Q6LPCYItoI3BXaX5iBtQ85wD+iNFcJ8R/HVr8PPDUmvz2TajM19aadY2Ima1F1d3JaZo3u1jlEYW&#10;COeYExkErsGNwNeOaT+0/wCH7tvL1XwrrtnNIVS3h0iay1ozSu+xI/8ASTZH5s9Ap54wa9Z8ffE3&#10;w/8ADj+yf7dtNYuRrQv/ALJ/ZFtYXOz+z/J+0faReXNuV5nQoVyDhumOeA8J/tA6b4v8Zaf4YtPD&#10;9xY2OpS3kVtq2oapbxTBoLSW6tkl06KJ0DzGNY1Vbo4ZsAvgZ+hKK8j+O7Y+E/i0YzuGhLx2/wCK&#10;msnyfyxX5x10vhTwprXjPWrXQtCtftF3cfvJZZNyWljaIwSbUNQmQN5cMe4bmwWLFURWkZVb9KPB&#10;XhHTfBPhyw8PaasbC3hV727SIQyalqMiAXmozrlzukYYUM7bEVI1JVFx+W0kckEkkUqNHLFI0ckb&#10;qQySI211YHoQRgio69x+BNomra/4t8OtfR2EniX4e+JNEtZJQ7obq9a3UMsSEFzHH5spXOSisAea&#10;8QRGdgqgszEKqqCWZicBVA6k9hX1D8Gvhl4w8PeJdO8c+IrWDw3oGk2uoXF2dau0sruW0udIurV5&#10;GtDkwrCxSSb7YYcLhl3YOOl0vxL8PdM+Iuu+NfGnxGtNd1q1uL2z8LQaVp+uXek6Ro0odLQR3Vhb&#10;PBJL9nmMZjjkaNGaV3kmmfzEyfG37TFxd2ws/AunXWlyyeS761rMVhLdQlZGaWC10sG5g+YCP99L&#10;Iw2l18lTskHypcXE95PPdXU811dXM0lxc3VzLJNcXE8zmSWeeaQlmdmJZmYkk5JJJqCup8GRahee&#10;KvDNhps8sFzc+ItF8h45J41guY75RBeubYF18gMz+YqkoNxHev1Prw/9ojSk1L4Z3120rxvoWqaT&#10;q0caIHFw8s50VopSeQqx3jSbgCcqAeMkeffssX9zJYeM9NeYmztLvQ762gJXEdzqENzb3kyj72XW&#10;1twcf3RXufjHXdF+GvhTXfEEFlZW8stzPdxWcK2ts+teI9VkwjzYaNp5Gb97cMpaQQRuwBEYA/NL&#10;UL671W+vdTv5jc3+o3lzf3s+yOMz3d3M1xcy7IgFG52JwqhR0AxVKiiur8F+E9T8beItP0DTYpib&#10;maNr+8hgWddK0tZlS91S4RniXZCrAhWkTe5SNTvdQf090fSrTRNJ07R7BGSx0uxtrC1VzufybWEQ&#10;o0rj7zkDLnuckjNaFFFFFFFFFQXFpaXRhNzbW9x9mljuIDPDHMYZ48mOeESA7ZFycMDkdQcmlvLW&#10;2vrS4sL2GO6s7yCW2urWZQ8NxbzoYpoZVPBVgSrD396S1tLWxtobOwt7eztLaNIra1tYY4LeCNFC&#10;pHDBCAqqOyqMDHHSvnv4n/D34haj430fxn4C1NbW4W10zSbjfqstrLZ+VfTXMt1Jbzp5MmnqvlGe&#10;2UyM7lv3EgZq9h8X+CvDvjfTX03xBYpcqI5ls72NUj1DTZJQu640+6IYxvlVYqco+wLIrqMF/hDR&#10;dR8O6LBoN9fw6nBpO2x0W/WFbe7fQ4YUFhBqcMSiPz4Buty8eRIkccrbXd0Xp68v+IHw1+HvimC6&#10;1fxRHb6PcokX2jxPFfW+j3ESIYoYmvbu7zbyZWNLdDdI5VTtjKHGPAX+BXw81jU4rDwt8WNLknnE&#10;hh04zaH4h1CYorXB8k6bd227ZEu59sJ6M3yrkDT/AOGVgOT49xjAyfC+epx/0EfwxUNx+y7b2lvN&#10;dXfxCitra1iluLq5ufDiQwW9vChkmnnmk1IKsaKCzOxAABJIAJo0D4M/CB57OC++KGn69eS3FtBF&#10;ZaZrvh3TxqFzLclY7SOzWS5nbzQ0cQWKXfuDFXBZQn1ToPh7RPDGnR6ToGm2ul6fG3mfZ7ZMebOY&#10;kha5upnJeWVkRFaWVmc7RknAFbFee6x8OtJ8TeJ4fEPilxrdnptnDbaB4emhmh0zTZvtAuL7Ub1B&#10;My3k8zKqYaNIvLCo8UrKsgZ8UfDnirxZ4Wl0HwnqlppNzf3kUeqy301xbx3eiG3lFzYCe1gnlXzp&#10;fJDhQgdA8bsUdla18NPB0/gXwhp3h661FtRuoGuLm6mDStZwXF3IZ5bTTUm+ZYEYnHyqXYtKVQuU&#10;HXz6dYXN3ZX9xY2Vxf6d550+9ntYJruwF3EILoWdxIpaLzEwsmwjcAA2QKujJyMZGMHjIIPakooo&#10;oooooorlPGvhDT/HPhy/8PagViW6QSWl79nS4k02/iJNrfQRuyklDw6rIheMvHuAc1+YusaPqWga&#10;ne6NrFpNY6lp8xt7q1nGHjcAOrKykqyOpDxyKSjoQ6EqQTmUUV0PhXxHf+EfEOl+ItMKfa9LufOV&#10;JFUxTwSRtBeWsm8HCzQvJEWA3KGJUhgCP060HVNJ8T6Zo/ijTVhmjvtNZ7O5YW0l5a2980Ul9p0k&#10;sJkCOs0KR3MSSECWIKcsmR+fvi2Ofxf8Z9V03Urhom1Px4nhpriGCMSW9jBqy+HrQrEuxWaK3jjG&#10;ScsVyxySa/SA8k/e5Pc8k555PPX9a8h+Otle33wu8RpZC5ZrYade3NvbWqXLXFlaapDPdmXKs8cc&#10;Kj7VJLHgqsR3ERl8/nJRXWeEvGviPwTqSaloGoS2376CW8sHeV9M1VLfeqW+qWaMqyrtkkVWyHTc&#10;zROj4YfV/h39pDwnq9nHpvjXR59Mlu43s9TlitV1jw7PbyWoS5kubVi1wIpmMiG28ifCkAyOC2I/&#10;h/eaBaaR4t8J+Dvi5YajaajaXll4P0vXrK98P6lo2t6yZ49NGmahfsjzpvKtMlrZsTMwkSOB3Kz/&#10;ADZ4u+FfjjwXHLda1osp0yKWSM6xpzpqGmhEmSBJ55YCXtkleWNYftccRcnaoLBgOs/Z50u41H4n&#10;6VcQKpj0fT9W1G7yyjEEtk2jxkZIJ/fXcQ+UE456AkeLXFxPeXE93dTS3N1dTS3FzcTu0k09xM5l&#10;mmmlckszMSzMTkk5NQV9G/sw5/4T3WMf9Cff5HqP7a0//wDXXsXx8+GV74usLXxNoNu93r2iWzWt&#10;zYo0r3Gp6MHa6ENlDkq01vI8siRoqtKruAXcQxt8IkFSQQQQcEHggjqCK3/CsMc/ijw3BLfDTI59&#10;e0eKTUnaNU09JNQjRr52lZUAhBMmWYDA5IHNfqxRWVr+sQ+H9C1nXJ4/Nh0jTL3UXhDpG032O2a4&#10;EEbvwGk27VOMEkevPzNZftT6c8ka6j4OvbaIyxrLLZaxDfSJAf8AWyxQzwWwZ1/hQyAN3Za9t1T4&#10;jaPo/gvT/Hl5pXiA6PqEdhOsFvZWEmpW1vqik2V3dwyXKRJG+5ACszHMicc5HkN7+1F4bS8s49O8&#10;Na3c2LyIL+5v7ix0+6tUaXbM9rY25u0nKp8yh7iLc3ynaPmr6gOQcEcjjk4wR3IP5dKSs/VrZrvS&#10;tTtFaBGu9PvbZZLt3itVae2eMNcyx/MsYzlyvIXJFfkvU9vb3F5cQWlpBNdXd1NFb21tbxPNcXFx&#10;M4ihgghiBZ3diFVVBJJAAzX6HfBj4bS+APD8z6rFb/8ACR63JFc6k0DtKLG1iixZaR5odonaEtK8&#10;skQAZ3K7pUjjc/JPx6JPxY8VZOcDQlHTovhqzVentXkFdx8NLm6tPiF4Jks55beeTxRoloXhk8t3&#10;gv8AUEsbu3LD+GWGR4nU8FWIPBp/xN0qfRPiB4wsJoIrX/ifX97b28Hk+VHYapMdU03YsHyKDbzR&#10;ERgDbnaQCCK6LwP8JviRr1xpms6Np0miW8c8F/p+vavMdMhikghXU9Pv7aEhrqWOT915E9vbvGzE&#10;fMArFfeviJq3hPVPHGlv4y+I+hf8IZod1b3tj4R0W0u9cmvdUscx3yeKFsY7mGMiU+WFmBLQGSKO&#10;OJnlleTxZ+0zoVkJ7Xwhptxrd1mRI9S1FZNP0oMYwYriG2OLqZQxIaORbduOGwRXyD4h8Sa54r1J&#10;9X8QajPqWoPGkQmn8tEihTLJBb28IWKKMEs2yJFXLM2MsScKnq7JkqzKWVkbaSMowwynHYjgiv1N&#10;8D21xZeC/CFldwTW13a+F/D9tdWtzC1vc21xDpUUc9tPA/zI6MCjKwDAg5weKueJ9IbX/Dmv6Gjx&#10;RSavo2p6bDNOpeGGa8s3t4LiRVBO1HYP8ozxxzXwr+zxqkun/EzT7SKOKRNc0vV9MnZw5eGKGzOt&#10;iSDYQN5ezRDuDDazcZwR93zWWi2N9d+KLqKztryLSBY3usXMgjNvothNLqDRvLKdkMSPI8srALu+&#10;UuSI02/mp8QvGFx458Warr8plW1ml+z6TbSlgbPSLYmOxgMZklVHZf306xvsMzyMoAbFcTRRU9vb&#10;z3k8FrawTXN1dTRW1rbW8bzT3FxNII4YIIowWZ2YhVVRkkgAEmv0z+GfglPAPhGx0IvDNqDyzahr&#10;NzbtceRc6ndAJK0QnPCRxJFboQqB1jEhRXdge+ooooooooqKe3guopYLmCK4gkUrLDPGk0MgJ+7J&#10;FKCp7dRzUiqkYVERUjQBURAERVAAVVVRgYA4GB0xjFZmk6Ho2gW0lpomlWGkWs08l1Jb6baQ2kT3&#10;EoCvM8cAUFsKq5I4VQowoAHlnxn8B+J/GmmaLP4W1NrXUvDt9canHYNfzael7OIA1pcWs8fyi9hk&#10;TZbPIyKnmynzEyc9foGhajqngLTtA+ItvZ6pf3OlJa63Dva5jn2yFrbz7kHLXUaLEZZ4n4uFaSJy&#10;Aj1X8EeB18BS6xYaPdLL4Y1W/n1ay024L/a9BvXjhgks4bl/Ma6gmRcq8rxvAIlU/aGmeRPQK5Hx&#10;X4E8J+NIYovEmj29+9v/AMe92ry2t9bjDDZFfWhSXy8sWMLOULAMVOAR8wal8GPhJcNbw6F8XdKs&#10;53Koy32teGNcM0jvhEgjsJrMhjlVAyxJ/IaP/DKv/U+f+Wv/APfGj/hlUYz/AMJ4MYzn/hGO2f8A&#10;sI46c1n/ABF1S8H7RHhNYbyaM2Oo+DdNTyJwjRWt/epJeWh8lUYJMlzKJY5GfcshBbYwRffPjLor&#10;a58NfFVvGlqJrKwGtQy3SFvJGizrqV0bZwjssskEUsKMuMl9rMqMxr41+CHiy18JePrC41CW1ttN&#10;1e1udCvru63hbOO8ZLi1nEiMqxj7TDAkksoKLG0jEDhl96+Ivx61vwX47u/DlpomlXul6UunfbDc&#10;TXS6heveWEWoyG1u4m8u3AWZYwrwTcqSTghV9g+HfxG0b4j6VPf6bFPZXlg9vBqum3bwPNaTz26y&#10;h4XhY77dnEkcMrpGX8tiY0IIGF8ZNV8SeF/D1t4y8Mah9mn8P31vHqthc+XPpepaRqV1DbyQz2ci&#10;tulFwtuqSxPHIkTzhJFLnM3w5+L/AIc+IUX2dNmieIRJMH0C6u0mmmhQGZLjTropCLpfLUmRUjV0&#10;KtuQJtkk9Xooooooooooooor5q+LnwITxNcT+JfB/wBlstclE8+qaXKwt7PWpxG0gurWRQUhu5WA&#10;R9+2KVj5kjxt5kknxTf6df6VdzWGp2V3p19blRPZ31tLa3UJeMTJ5sE4DDcrKwyBkEEcGqVFFfb8&#10;nijU5v2ZZNXlkRr2TQz4feTkmWyPiD/hE2eUyliZGtQSzk8vuYbcjHLfss2Vu914z1JrdDc29vol&#10;jb3RD70gu5Lqe9gjI4IdoLdm4z8q4xk5+wq57xZ4asfF/hzV/DmofLb6naNCJR5m61uo3WexvFWJ&#10;0LmCdUlCFgrbdj5UkH8wvEOg6h4Y1vU9A1SLy77SruW0mKrMsUwjbMV1bGdUdoZkKywuyDcjK2Bm&#10;sWiipYZpbeWKeCWSCeCRJoZoXaOaKaNg8UsUqEFWUgFWByDyK+gfCvxxuLiybwr8TrRPFfhO9tms&#10;rq6a3VtctkSBI7J3mV4xOI2j3mZiLoOxnE7yIqH0HVfDWneGv2f/AB3Hoeswa/4e1nW9N17QdSjB&#10;W4bTbrV9Hsxb6gjKgW4hlt5IZVVQcrl0ictFH8cUV+ivwF0ZdI+GWis1pcWl3rMt/rN4twJEaZri&#10;8a3sbpEfBEctnDbOhAwy4cZDDPsdePeI/gT8OPETSTjSH0G7mkheS58OzjT12Q2/kCGPTnWSyRWw&#10;GkMdsrsw3Fss27ibr9neHQza6z8O/FOr6V4o0+7huLG51u4tZbBk5iuYZW06zR1DIx3bopo3TdC8&#10;ZWQsuFdftC+MfCtxcaV43+HsMOrrLI8Yt7670a1a0UmANBHdR34uF81H23MVwY3AG0cFitt+1Bd3&#10;1xDZ2Xw7nvLy5kWC2trbxFJcXE88h2xRQ28WmlncnGFUZJ4FQj4bfEj4v6rY+IPiPcR+FtFt44lt&#10;NEtI2iu4bRvLe6Fjptw8otZJwG82e8dpldVBheNERfE/h3pFjq3xb8P2Oh3Ei6XD4pfU9Mn1FM3M&#10;uk6FNJrNul0kQwJpYLcIcLtDt2UGvo39p3Qxd+FdD15IruSbRdZe0cwputoNP1m3/f3F4yqSuJ7a&#10;1ijcsBukKkEsuPG/h/8ACd/HXhNfEnhfXJ9E8WaFrU1q6Xlwxsrm4ge3vrC/sLzT41uLBoo5HwSL&#10;gySxgq0IJ2+mT/HXx74Ghi0v4gfD9pNUU+TFqaXzaPa6lHb20IkkjaOC7triXe3mTyWkojBdVEUe&#10;3DU/+GquuPAf5+J8/X/mHdPYVsDQfiJ8b2RvGkH/AAg/gW1vodSsNJjsYm1rUZYriWBAZr799G62&#10;ssqNdSRJCzGN47SQEmPoLT9mn4e2t1DcTXXibUIopA72N5qVittcoP8AljcPYWsEwB7mKZD6GvYv&#10;DfhHw34QtGsvDej2mlQSEGZoQ8tzclXeRDe31wzzTbPMcR+dI2xSVXC8Doq/Mn4rabcaT8R/Gdtc&#10;vFJNNr97qitEXZfJ1t/7ZtVYyKvzrFcIJBjAfO0sMMfPa9h+AzFfit4XAJw664rgEgMv/COXbbWH&#10;cZAOD3ANd/EPCv7P8t6J2t/F3xPlt7r+zjEhXRvDdjcN5Vk98WdZI57m3bz5Y0BlKHyQ0UMvnz+I&#10;eMPHfifxxfG98QajJPGssj2mnQhodL09JGLCKyswSBtB2ebIWlZQvmSORmuOooor7K/Z0+HE1ikn&#10;j3W7N4pru2a38NQXEURZbK4ANzrSo6tIhlXENu6shaJpWw0csbV9XVznjKwutU8H+KtNsoTcXuoe&#10;G9csbOAYzNd3elywW8a7+Ms7KAfcdK+Ov2YWYeO9ZQbtjeEr1mUZ25TWbEK7AdSMkD61p/tP69qU&#10;niDQ/DRMkOk2mlJrSxiQhL6+vLqez+0yxRysjCBITHA0kKSKXnxlHUn5coorp/CfhDXfGmr2+jaD&#10;ZvcTyun2i5cSLY6bAx+a81C5RWEcSgE9CzEBI1eRlQ/oN8M/hnpnw20y7tbW7k1LU9Skjk1TVJIz&#10;bC4FsXFlb29kHkEUcQkf+NmZmZmbGxE9LoooooooooooorO1fWNM0HTbzWNZvINP0ywhM1zdzkhI&#10;0BCoFVAWd3YqkaIC7OwRQzEA/OVn8WtU+JfxA0zwh4T+06X4SS5F9qmsR2lw2s6hYaTDJdXcU0sU&#10;qixtLuUQ2yyAiYFkcyKXNtX0zcXFvaW811dTRW1rawy3FzczyJFDBBApklnnmkIVURdzMxICqCSc&#10;CvkfxZ+07cRXk9r4M0SymtLe62xavrZu3W/gSPa0kOlWzQPCDJzG0k7MUALxozFU6L4z+Pra9+EW&#10;jedp89lffEO30y6tbCaZy1jZ2U1vrV3didYtkyAi3ijBMTOkyyBQEZK8v/Zp8PtqPjS912S3Mlv4&#10;c0qTy5xOiGDVNXY2Vqpg3BpA9sL3nYyKQMkMUz237VFzcLb+CLNJ5VtJ5/EF1NarIwgluLWOzitZ&#10;5YlO0tGs0yoxGVDsAcMc/QHhiBfEXw58O2+sSTXq654K0mHVJJpHknuxqWiRx3sk07Hczyb2LMTn&#10;JPc1+cNjLd+C/F9nPfWgkv8Awn4ktpb2wFxGA13oOph57P7XCJEwXiKeYoYdxuFfavxX+Ml54N0/&#10;wpd+GLCz1FPFFo2rW+patb6gLFtM+zxSwJBBE1u5lkWeN2DSAxrt3RnzFK6nwx+NekfEG7l0e7sT&#10;oevqkk9tZveR3VpqVrCitM1jcOkTGZP3jPb+WSI18xXcCQR+k+LrPVr7w1rEGg3d3Z66lm15o81p&#10;PbW8p1Wwdb7T7Z5LzMPkzTRrBcLLhGid1YhSTXiPws+PVl4mks/D3i0QaXr0kZjttVDxQaTrE6fc&#10;icPgW1zKvCISY5HDBCjPHCfo+iiiiiiiiiiiiivKfip8K9L+I2nLIjRaf4ksISul6uynY8YYyf2b&#10;qYjG57ZmLbWHzQsTJHuDSRy/A3izwdr/AIK1SXSvEFjJayq7i2ukV3sNShQK32rTrsgLKmHUkcMh&#10;OyRUkBQctRRX21+zBq2qXXh3xDpFyTLpmk6haS6UzSyyTRSanFLJqFjCjOQkKtHHOiJGuZJZWJYs&#10;dvifwHtr7WPitpeoOr3htItc1jVLmXZIUE+nTWYvJfMzljdXMIBAzuYMMEZr9Cqiube3vIJ7S6hi&#10;ubW5ikt7m3njjmguIJk8qWCaFxtZHUsrKQcqSCCDX5ufFjwFN4B8VXVpDDINC1J5r7w/cbJfJ+xO&#10;4d9OE0ryb5LQsIX3SF2XZKwXzVFeX0UUV674M+M3ivwrCulX0ieKfDL25s5/D+uN9pjFk0MdqbWy&#10;vJlkeKMQxCJLdg9uFZv3JJzXvnhDw/4JvJ/GXxC8BXiDSNQ8F63pep+FZ7VbebRtYvIoNSkjiSdJ&#10;Ylt2WNhsEcsKuGETSRjy4/iaivsf9ljS547PxfrUltF9nurrSNMs7wmBpvOsYprvUrZOfNRQtxas&#10;2QEc4wSYzt+sa4PxV8MfA/jKZrzXdBt59RMcqHU7SSfT9QcvbpaxS3NzZNGbgxLFGIRciRYwu1VC&#10;syt5Rc/sweCngmSz1zxRBdNDKttNc3GlXdvFcFD5MkttFaQvIitgsiyoWHAZc5GFdfE34p/ChbbS&#10;fHXhu18T6Xa2sdpY+JbW6v7c6lcu5ktmu9dkjmjklWGOWNoZLWK4baszs3zPLT/4aq/6kP8A8uj/&#10;AO91WtStvi98bY00+60qL4f+ChdpLcLfi7ivL9YmgcRzW8oSe9MYdri3xBb2rupDSebGhX55+Jfh&#10;bTfBniufwtpk2oXb6XY6WmoXl95K/bdTvLJNQmnsbaBB5MBSaMJC7yMCGJkbIx9t+P8AwsYfgxq/&#10;hiC8LLofhOwUXbw7Guk8JpBqJLwI7BTOtmVwHYKWzlgK+O/hZ4C0z4iT+ItEkv77TtettJi1XQ7q&#10;NLeXSdttepbahDqsLDzmL+dAITCy7Pndt+1Y39l07xf8WPg1p39j+KfCjeJ/DWkxPHYazb3Nx5Vn&#10;bNcR2tlG2uQxzrHagkpbwXdvHMN6KGWNUiB/w1V/1If/AJdH/wB7qvt4n+J3xutF0rw/oQ8FeDL9&#10;YrfW9fuLiS8lurdpLiK+hsbyVbU3ETiPypLe1hLeYuye4SKZlrbg/Zh8ECGBbjXPFU06RRLcywXG&#10;kW8MtwsYE0kEElnK0aM25kRpHKjgsx+Y+t+E/hz4O8ENLL4e0aO0vJ7aO2uL+ae5vL2eJCC6+feM&#10;/lrIwDyRwhELBSVwFx29fDP7TWjvaeMtI1hLSOG21jQ44nukZA15qel3Tx3RlQNv3R28tmgdlAK7&#10;VUnY2Pm2tnw7cy2ev6FeQzG3ltdY0y5hnVtpglgvUlSYHttIDZ9q+uPiHoPgrwt4y8SfEHx+trrv&#10;9prozeDfCkFxO1xe3mm6fBa302r2rxpH5KPDHgySPCYmcPHJI0cdfP8A49+LPirx7PcQ3d0+m6E0&#10;j/Z/D9jK62fkCVZIF1KQBTdyIY423yqFDgtFHFnbXl1FFFe6fAz4cHxl4iXV9UtZH8M6C6z3DS28&#10;clnqmqxMklrozmZgGXDCe4ASQbAscgXz0YfoJRX536I8nhX48wQaZAljFb/EO70W2tjHmOHSdV1e&#10;TRmiiWbJ2m0nIjYnOCrA9DX0F+0r4h1DS/CenaNZq0cHiK+lj1G7SSMYtdOVLgWHl43fvnZHLoQA&#10;sZRsiTFfCtFFXtP07UNWvIdP0qxvNTv7jf8AZ7Kwt5ry6l8qJp5THbwKzMERWdsDhQSeAa+7/g78&#10;HLfwPbw+INejiufGFzDIFUMk1t4ft549j2lo67le5dCy3FwpIAJii+TfJP73RRRRRRRRRRRRRwBk&#10;9O56DAyTySM5x7dMmvl7x18e5p9Tj8IfDGGDUtYvNRi0hNdmFvLYyXdywtYE0NZnEUhMzgC5uP3P&#10;ykhJY3WQfSunWh0/T7GxNzeXzWVna2hvb+Y3F9eG2txEbq9uAAHmkI3yvgbmJOOa+ffiP+0FZeFN&#10;S1Dw74e0pNX1iwd7a6v7q5RdHs7tEicRRxWbPJcshaWG4jZ7cxyJty3IXS8M/GO41H4VeIfHetWe&#10;m2eo6HeX+lwW9t9rax1DUhbQTaSv2ZnaZEkkuooZB5zcK8m5QdqfIPwv0d9d+IPhDTlFuynWrS+u&#10;I7oMYJrPSCdWvoXVVbcZIYJERSMMxAYgEkfcPxyuLi1+FniuS2nlt3aHSrYvBK8TNb3euW1rdQFo&#10;yCUlid45FzhkYqQQSD83/wBsTf8ADNX2P7ZHt/4S7+x/J3Q7vI+1f279ixjdu3/6R13bf9jiub+J&#10;3iOGw+Nup+I9NaG+/sLX9AuERhMkMl/4ctLSK6tJdwV8LcW7xOR1wSpIINfoa3cEc4IIIwcdCMH1&#10;6EH+Vfm38Vfhxf8AgLxFerDaXj+GLq4WXRNUa3lNoIrpWnTS5LrfIvnQbZI8PIJJFQTbVVxjzi/1&#10;C/1W6lv9TvbvUb2YRCe8vria7upvJjWCLzbics7bUVUXLcAAe1fYX7Lmkaja6X4r1e4spIdO1e40&#10;aDTLyUKgvH0r7YuofZ1PzGNGnjQyY2s4ZFJaNwvufxJtYLv4feNormFJo18L63dLHIuVWex06S7t&#10;JcH+KOaNHQ9ioNfmJb3FxZ3EF3aTzWt3azRXFtc28rw3FvcQuJYZ4JoiGR0YBlZSCCAQc197fBv4&#10;xw+N7dNA1+SG38XW0LFX2xwW3iC3hTc93axptVLlFBe4t1GCAZYgI/MSH3uiiiiiiiiiiiiucv8A&#10;xl4Q0q6ksdT8VeG9OvoCnnWd9remWl1D5kYlj863uJVdSVIZcqMggiuW1rQfhl8VYZ7aS48P6/d2&#10;sG1dS0PVbKfWdMR45kgdbywkZwiM8kiQT74C43NE+OPljxz+z14o8OtdX3hvd4n0dZWaK3gVv+Eg&#10;t7cklRNYIoWcpwhe3JZyd3koMhfnsgqSCCCDgg8EEdQRSV9ueN3ttO/Zt0i1C3U39o+HvBKRuA04&#10;guZ7i01ed7iRsbIvkkjQ4IBMaDIII0P2YiR4B1b7uP8AhML/ALANn+xtP6t147fWvoyq91eWtjby&#10;3d9c21naQjdNcXc0VvbxKWCBnlmKoASQoOeSQBzXK+MPh94V8c2xg8RaVHNcxxtFa6lBm11ayJR0&#10;TyLyLB2I0jSCGUPCz4Z42IFfE3xR+C+reAFfWLCVtY8LPdNGLsIft+lLK6rax6yiKE2uWESXMeEd&#10;xhkhaSJG8Sooor374VatP4r0HxN8H9R1GZLfXtMmvPCJnuJRBZa7pc41n+zxsgnKW1w8f2mflVUR&#10;S+WvnT7q8O1Cwu9Kvr3TL6E299pt5c2F7BvjkMF3ZzG3uIvMiLK211IyrEHGQcVNoulz65rGlaJa&#10;vDFdavqVjplvLcGRbeOe/ultYnnaFXYIGcFiqEgZwDX6t2Fja6XYWWmWEItrHTrO2sLO33ySC3tL&#10;OFbe2hEk7M7BY1A3O7MTyxJq1RRTJIopopIZkSWKVJIpY5EDxyxSoY5I5EfOVZSVYHgjimQW1vaR&#10;mO1t4LeIySTGK3ijhjMspzLKUjABZiMscZNeTfG7xlD4R8D38UTodW8RxzaHpsBdVlSO6hKajqKx&#10;pJHKBBAzBZYwQk7wbl2sQfFf2YPDc0mo+IfFsqstta2i6BZ7kjeOa6upY9QvmWQNuR4EjgXG3DCY&#10;8/KRX0z8QPDh8XeDPEXh9FZri+052slWVIQ+pWUgvtLWSWRWxG1zFEJOB8pPIzkfGn7PPi4eHvGj&#10;aLdSrFp3iuGOwbzDDGi6tbM0ukSNLIN2WLzWyIrAM8ykglRj76dRIGjcIyOpRlZQyujrgqytwQRw&#10;c8GsjT/DugaRPPd6ToOj6Zd3WRc3On6ZZWNxcBn3t58tsis2SSSGPWtiiiivi79p7w0LbWtC8VW8&#10;O2LVLOXSdQeGxWOJb7TWE1ncXt/GcSTTwytEiyKGCW2FZlXanyxXvXwstf8AhDNE8QfFvVYVWPTL&#10;G40jwXBdIFXV/Emo7rMz2yNcQPLDbjctwqBt0bTsh8y2YV4hf3t1qV7eajezNcXuoXU97eXDhQ89&#10;1dTNPcSsEAGWdixwMc1UoorU0fR9S1/UrPR9Hs5r/Ur+YQWtrAFLSMVLMzMxCoiKC8kjkKigu5Cg&#10;kfb/AID/AGevDPh1Yb/xO0XinV9iMbaeDboNlI0C+dFFZylvtW1jIqy3AAZdrC3jdc19DYwANpwO&#10;Ony4x938u3oPako68HkHqPbvX59fAO6vNJ+Kun6eSY2vrXXNJv0VxjZa2MupGIsuQwE1qhHOMgHt&#10;W9+09FIvjjRpyhEcnhS1iRx91pINXvWlX6qHQn6183VcsbC+1W6isdMsrzUb64L+RZWFtNd3U5jj&#10;MsgitrdWdtqqzHAOACTxX034K/Zp1S923njq+bRrc7iNG0uW2utVk4ljzcah+8toMMIZFEa3BdCy&#10;nyXAr630Dw3ofhXTY9J0DTrfTLCN2l8q3DlpZmUI9xcTyFpJZCqqpklZm2gAnAAraooooooooooo&#10;orN1nWNO8P6Xf61q11DZ6bptu1zdXErBQqLgJGgOCzyORHDEuWkdgiguwB/OP4h/E/xD8Qr1vt8x&#10;tdDt7uS40nQ4dot7QFBBHLcSKA1xPsBzLITtLyCIRo5SvXf2W9IE2ueK9eM+3+zdJsdJ+zeWT539&#10;t3bXnn+cG+XZ9g27cc7+o24P1n4p0ufW/C/iPRbR4kutX0HVtMtnnZ1hS4v7CS0gad0VmCBnBYhW&#10;OMkDNflZPBPaTz2l3BNbXVtNJb3NtcRvDPBPC5jlgnikAZHRgVZWGQcggEVeafWddudOsnm1PWbu&#10;KC20jSbUvdahcR2sRxZ6Xp8J3sEUsRHDGuAT8o5r9D/g94APgHwlFaX0MSa/qkp1HXJFNvM0crKI&#10;7XTY7mBVLR28eBtLyKJnmeN9rivCf2ptRt5dU8IaQu77ZYafq2pT5H7v7NqlzDa2m1v726zmDD02&#10;+tfRPwo1OHV/hv4Ou4IpUji0K00srKQWM+ij+xrmRdv8LSW7Mg67SM818zftCfDa+sNbn8b6Lpzy&#10;6NqqJJrn2REcabq6gpPeS20ESGOC5RUkedmcm4MplZfMiD/N8+o39zaWWn3F9eT2Om/aP7Psp7ma&#10;W1sPtkgmuxZW8hKRea4DSbANzcnJ5r2b9nnRNQ1H4jafqltETYaBa6jd6nclZBDEL7TJ9MtIBKql&#10;BLI8u5EZgSiSMudhFfoJX5UeLdOtdH8U+JdIshItnpXiDWdNtFlcSyrbWOoyW1uskoA3NsUbmwMn&#10;sK+hvgp8am0trTwb4xvN+lNtt9E1y6kJOlH7sWm6lNKf+PU8LDMx/ccIx8jBt/tGiiiiiiiiiiii&#10;sXVPEfh3QmiGt67o2jvOGaBdU1Oy0950TAdoUu5FLhSRu25GTXPXuqfDXxxEvh671fwf4kF60i2+&#10;mDVdIv7tp3tpIGmsEhlaaOZY3k2TW+JE5KsDg181+N/2adRst954GvH1SBQPM0XVp7e31NWMiR4s&#10;74iK3lHLuwm8kqqgKZWbFfMd/p1/pV3LYanY3enX1vs8+zv7aa0uovMjEqebb3AV1yjBlyBkEEcH&#10;NUq+z/gVqc2kfBvxxqkJKy6VqfifU4GQKZBNZ+FrO4QrvBXIKAjcCPY1wf7MFvM3jbXLoRObeHwr&#10;cwSyjIjSa51a0eCJ29XWKQgHrtPpX3LS4zwPmJOMY9egwB1P86wdS0rw54w0o2mpWmmeINJuRLsE&#10;nk3cIk2SWj3FndRkmKVA0irNC6yISdrKRmvk34m/s83Omh9Z+H8V1f2Krdz3+gT3CT31kql7pW0e&#10;SQK9xEsYESW7F7jcq7WnaTCfK1FFFerfCHx1F4H8UB9TIk8N65AdJ8QW8sc1zALaV829+bJW2SNA&#10;2Q2+OQ+S86IhZxWB8QfB9x4G8Wap4fl8x7WGUXOk3Uocm80i6Hm2U/mvHCsjqp8mdo02CZJEUkLX&#10;EV+lvwg8OReGfh74ctFVRdahZJrmoSG3+zSyXerxi9EdxHuYl4I2ittzEEiMEheFHpdFFHQ8euc9&#10;ePQj+YqpBYWNpPd3FpZ2ltcX0vnX09vbxQzXkoYsJbqWNQ0jbiTuYk1S17XNO8NaNqevaq5isNLs&#10;5buco8KzS7F/dW1sLh40aaZ9sUKNIu92VcjIr4K+E2n3njz4uWer3qndBql7421aSzkgtRBPbXn2&#10;63eNLjeWiN/JbRtEgZ/LZsFQC6/oacHKkZB6j29x6dfrX5wW8k3we+LYNxDJNB4a1uWJ0cwXVzc+&#10;HtStzElzGIJI4zcS6fcCWNWdQshUSKNrKP0at7i3uoILq0uILu1uYori2ubaWO4tri3mQSRTwTxb&#10;kdHBDKysQQQRWPL4X8Mz6kNZm8O6FNrHnJP/AGrLpFg+pGeMjy5hfOhlDjAw2/Ix1rd+g/ADAx2o&#10;oor5+/aO8Owap4EGunYl74Yv7edJCJGeSy1S4j0u7tI9rBRvka2lLMrcRYGNxNfBFeufBnw5/a/j&#10;C3126nNhofgcR+LtZ1Jkl8uBNJmF3Z23mJHIm+SRN5RypMMc7ISyBTzHxA8YXPjrxVqfiG4EkUFx&#10;IkGmWjvIwstLtR5VnBseSQK7KDLOI2CGZ5HUKGwOKoopQCxAAJJOAByST0AFfXXwy/Z4t7izt9b+&#10;ICXIe4Hm2vhmOWS0aO3eIhH1qeErMkpLbxbxOjRkL5jFjJCn1np+nWGl2kNhpVjaadY2wfybOwtY&#10;bW0gWSRppdlvbhUTLuzNxyxLHJOatUV8E/Ee+t9M/aEOp3Sn7Lp3iPwRf3IXy0PkWmnadcTAFiq5&#10;2qeSRzyTXtP7TpP/AAgOkDPynxfYEj1I0bUAD+HNfClFe8eDP2fvGniby7nWE/4RHS23Zk1W3dtX&#10;l2mWMiDQ90cq7ZI1D/a3gyjiSLzRwfsjwV8O/C3gKz+zaFYBrt/N+0azerb3Gs3aTMrNDLeoiERD&#10;y49sEarGCN2zeWdu4+nTtRRRRRRRRRRRRQzIitI7LGiKzu7EBUQAszMx4AA6k47knFfA/wAYfjLc&#10;eNZ5vD3h+WW18I28uJHKmG48QTRSB0u7lXAdLZWUNBbnBbiSUB9kcPI/BawtNS+J/hG3vY3khjvr&#10;rUFVHMZF1pOmT6rYPkdQs8MbMvQgYPBr9Jq/Mn4p6RqOkfEHxYmp2clm1/r2ravZB1Hl3Om6lqMt&#10;1Z3Vs6EqyOrY4b5WDRth0ZV4v+0tQOmjSDe3X9lLetqQ077RILH+0HgFq16bUHYZfLURiQjIXIzg&#10;mvs39nj4b3+gRXnjLW4b2w1DUreXStM0u5gFu8emNPFcTX9zFL+8DSyxKsSMqYRWch1lQr0/7Req&#10;Np3w1ubQW6yjXNY0rSnlZmU2vlyPrYmQDhixshGFPZi2eAK+Rv7c0r/hUH/CNfbU/tz/AIWT/bn9&#10;neRcb/7K/wCEX+wfbftOzysed8mzzN/fbt5rg9QvrrVb+91O+l8++1G7ub69m2Rx+ddXkzXFxL5c&#10;SqilnYnCqAM4AxX6C/Azxva+LPBdhp5Ij1fwta2WjajbpE6xtbwxNb6PexM8khYSwQgSncp85ZMI&#10;ibCdb4seKn8I+GxqNz4StPGGhTXC2Os2F1MY4rUTOrWF5cRPaXULW5kTynMuzErwBclsDw/w14/+&#10;Amr3sE+ueBdN8Mak8T+aLjSbbUfDqylvsUMMS2SbCWiKytJLp8aq29t+9Vd/rXTvsH2CxOkmzbS/&#10;slsNNOnNCdP+wCAfYzZG2/d+V5e0RBPl24xxiuY+I0sUHw/8bSTSxQofCmvxB5JI40M1xpcsFvEH&#10;kx8zu6xovVmIVfmOK/Lmr+majeaPqFjqumzm31DTruC9srgJFIYbm2lWaFzFMGRwGAyrqVYcMCMi&#10;v02+H/jC18c+FNL8QW5jSeeL7PqtrGYw1lq1thL63MaPIUQtiWESPuMLxuwG7A7OiiiiiiiivOvF&#10;/wAVvA/grzIdW1mK41FPMX+xtLC6hqgeIRsYriCI7LZisitH9rkjDjJQttIHzv4i/af1SWVo/Cvh&#10;2xsrZJLhftWuSTX1zcQkgWsqWdk8MdvIPmLoZZ1OQM/KS3hXiH4jeOfFaSQ654m1O7tZYI4J7CKV&#10;NP024jhn+0x/aNM05YbeRhJht7xFuF5wi44miu18PfEXxv4WWGLQ/E2qWlrbxSwwafJP9t0yGOaY&#10;3Eoi0u/EtujNIS25Yw2WYg/M2fWG8beAvisYtP8AH2k2vg/xVdSmKz8caHHFHp0lxOhgg/4SKO6b&#10;zBBGsdrGDNNKAN7edaR7mPifiXw1qXhTVH0vUlhcmGK7sb61lFzpurabdDfZ6rpd2oCy28yglHHI&#10;IKsFdWUfTXxbP/FhPhiPX/hDP08HXPevRv2dLNrb4bQTGAxDUNZ1W8jcjH2lI3WwMynuA0DR5/2D&#10;Xu9fn98U5PGnxC+KGq6Ba6Tq1y+jXjaXo+iKjvFZWKyR2x1h2McMcUN65jumup8KsckStM0UaMPo&#10;Lwh4X+Nfg/w1YaFYah8O9QitXu2jj1seInm0+3m2zQ2lvfacIhKBIZiFki/d5CiR49ix2rHxn4+v&#10;Lmx8IeP/AIU6gtr4iSXStY1vw/cS3+iwWOryPpyvdR2YnW3iAbF0ZNR3om6ZVxtQ/IPxM+H9/wDD&#10;7xHcabJHcyaPdvNcaBqU21xfWG8YjknjVENxAGWO4QIhzhwgjkjJ86ooq1aXdzp93a39nM9td2Vz&#10;BeWlxGxWW3ubeRZoJoz2ZXAZT7Cvon4haPbfErwfZ/F3w5bTvq9tFBpvj3TLe1Kww3WnWKG71aBD&#10;JI/lwqYs7Xk/0Z4pH8oxTZ539nnS5NQ+JlhdJJCiaHpmrarOkvmB5opLX+xljg2AjeJLtHO8gbVb&#10;nOAf0HoOMZ4AAOSR7EjP9fYV8oaR8eoNT+K4hub1LTwJJBe6BpkskktpaLcyzxTW/iTUkki3t57w&#10;LAglES28Uu9ihE5k+r6K5fxb4y8O+CdNk1PxBfw2qeVM9nZq8bajqkkGxXt9LsiytK4aSNWIwibg&#10;0jImWr87/G/jXX/id4lS8uIZGMkqafoOg2IkuvssU82yCztkjUNPcSuQZJNu6RyAqqgjjT9BPh74&#10;Pg8C+E9K8Op5D3UMRuNVuoNpW91e6/eXs4mEULOgOIrd5YxIIUjVsla7Svzz+O/g6Twv44vNQiR/&#10;7L8UPPrVpKdxAvZpd+r2pcgDck7eaFHCxyRjnBr6I+Evxu07xZb2mheKbq20/wAWB7eytpWXyLXx&#10;G8nyQzW5AEcV0xASS3JUPIym3BDmKL6Eoryj4zeOn8D+Dp7nTb+Kz8RalcQWehho7e4m3LOkuoXQ&#10;tLjIMcUAYFyjKsjxgj5wDd+FnxDt/iJ4cXUWjhs9YsZPsetafDMHWK58vdFeW8bEyLb3C5aLzMlW&#10;WSPe/lNIfSq8T/aF022vvhjq11OH83Rr/R9Sstj4AuZNQTSHaQfxL5N1KNvHOGzxg/FXw/8ABOoe&#10;P/ElroFi8dvGUe81K9kGUsdLt3VLm4Ea8u5LpHEnAMjKGZF3OvZfGHxfpepahZ+DPB7W8HgXwjGt&#10;vptvps80mn3+pGMte6kTIB5zRs8kCTu0pc+bOsri4YnxaiipYYZbiWKCCKSeeeRIYYYUaSaWaRgk&#10;UUUSAlmYkBVAyTwK+xfC2kzfArw9a6ne+FNW8U+NfFr/AGYW+j26zWukRwyQvFoNzq0KzvHLKJDK&#10;RBDIJpI9gBWFZj6DDrHx71PUbpYPB/gjwxp6Rq9uPEerXOru7rtjkgN34cuWLszFpFJtY1CjG4sA&#10;W+Zviv4Q+JWheIpfG3iAwXFxfzw6kde8KG/GmaLcWkyWdhaG5eOKW1eELbrbySnL/LiWWUSEfZHw&#10;v1/VvE/gLw5rutiM6nfW10t1JHAbYXH2PUJbGC7aE/KGmjjSZigCZYlFVSEXvq+FvBQVv2lr/YQE&#10;/wCEw+IbKCNoCraamwAXtwMAV0f7U9kiXvgvURITJdWmuWTRYXaiWE1rOkgPXLG5YHP90YryPwT8&#10;NG12wPizxPqlv4W8CWdyUvNWu5DHfaokCPJc2vh63KOJpi0fkhtp+ckRpPJG8Vd4/wAYvC3ge0TS&#10;vhR4Uto5Y4kt7zxV4jgRtS1IJJL5pMNoyyuHbyZ43lnRFJaMWiAKV8x1T4sfEjVp0ubnxlrsEsUQ&#10;hQaVeHQ4SqyNKGe20QW8bvlj+8ZS2MLnaoA8/kkknkeWWSSWWRmeSSRmeR2JyWZ2yST3Jrq/D/j3&#10;xl4X8gaD4k1awgtjcGGwFy1zpSm5RklZtIvPMtWJ3swZoSQ2HGHAI9p8PftN+KbBBF4h0XTPEKJA&#10;Y1ubeVtDv5LgyBvtF1JEk9uRs3L5cVrHzg54IPv3h347fDjxC6wnVpdAuZJpo4rfxJAmnK0cEAuP&#10;tEmoxvLZRq43LGsl0rF1Khcsm72BHjdVkjcOjgMjowKupAKsrA4OcjBGQetOoooooooor4I/aB8f&#10;TeJPE83hizkI0XwtdS2jqj3CLfa3GvkahcXNvKsYzbOJLWI7WxiR0cpNivn6vqr9lrVo4dZ8W6GY&#10;mMmo6Vp2qpPvASNdGupLOSExkZLSG/UqQeNp4OePs6vDvifrHwX0eaZ/GOl6LrGvu8Mk1lptha3X&#10;iWVoYYoIxfXMDRtEqwSo8a3lxGrov7sSFABwvgX4reErvxrpfh3wL8LbGyTU2g0xdZW50fRtYXSo&#10;YlvNTubyGG3l8wQpDJMYjes0xjU58xgtfU1xcW9pBNd3c8Fra20Uk9xdXMscFvbQRJ5ks880pVEj&#10;RQS7McAAk1+ZPxK8Y/8ACdeMNU1+MXUdg5hs9KtbqZp2tdOs4hDEI0OBEJn8y5eFMqskr8sSXb6D&#10;/Zp8coY77wHqFw/mIZtW8Pme5XYY3K/2lpVpHM4IYMTdxxQRnObmRsYyfpzxNql7ovh/V9X0+xj1&#10;O50uxl1D7BLcS2n2y3sx9ovYIp4op2ErQrIIR5TAybQ3yncPkTTfih8GNbnWLxR8LNP0BXmggiu9&#10;ItbG9t0huJc3d3qP2GKxmXyiqMDFDNIVLhV/hk+r/CM/g+60hbnwQmhDR55hMw0C2srW3S8lto5m&#10;ju7WzVPKuRE0XmxTIsqfKJFHSuor8rvGt3a6h4y8XX9jOl1ZX3ibXru0uY9wjuLa51WWaCZA4B2s&#10;rBhkCuYr78+A3xIl8Y6HLoetXUtz4j8PpH5l3dzwyXOr6XLIyW14wLCSSS3+WG4kKEkmKR5Gklav&#10;fKKKKKKKKK5XxJ458JeEE3+I9esNNkMcciWbymfUpIZpDDHNDplqJLl49ykeYsRUYO4gA4+dvEf7&#10;UVoqND4R8NzyytDGY9Q8RTJBHb3IuD50baVpzuZYzEBscXkRDtkoQmH8M174z/EjX5TJL4nvtKiW&#10;eSeC10BzosVuJOkKz2G24kReiC4mkI6kk815bRXQ6B4r8S+F5hP4f1vU9JYzwXMsVndSpaXMtqxa&#10;D7dZEmG4Vct8kyOhBIIIJB9gtvjLY+KdN/4R/wCLOgQeIbMxzRWniXSbazs/EmkPO3ny3NqhVYd7&#10;PHaqfIMC7IyJUuQxQ8L488BjwybTXNCvf7f8Da8Wk8P+IIwGPO4nSdWCqnlXkQVlZWRN+xiER0li&#10;h92+ESk/AT4nY4P/ABWregIXwVbsR+XSm/sqwxM3jq4McZni/wCEZhjmIUSRxT/2g80aN1Cu0cZY&#10;dDtHpX17XyL+0lrPiufVvD/gzTob06Lq9nBcrb2FrcPJr2tHUZIE04vFnz/I228kdsi5DyI7hj5J&#10;S58KPAvxl8IaNJe6Xc+FrS31tIrtvDHi1tdY2U2Sn22e30xF+zXTxLGGQSEshVZ1WSJVTuJ/G/xg&#10;8NXEq+JfhvaeJLF720trbUfAdxeTMInR5LmYaVN9qupPlA2NLHbKGXaW/eIw+fPjL8Nn0l7fx14f&#10;0W503wtr9tZXt5pcts9td+F9Svold7XULDL/AGeOR2GArbIpi0AEa+Qr+AUUUV9NeH4v+FzfDZvD&#10;MrK/jv4dWobwuPtVpZJqehzLFbtaPbkgSFY7dLZ5SiBJBaNJP+9m3+EaBobaj4r0Tw3qSXVi1/4i&#10;07Q76NojFe2bXWpJYXSGGcArLHkjY44IwRX6q46YHQAAew44FFfLfxQ+OU3h/wAYab4e0GRG0/RN&#10;V0648WXlqba4ub9YbhZb7w/aGTdHHsjyk7giTzf3eYvKkEn03ZXlrqNla6jYzJc2V9bwXlpcJnZP&#10;bXMQmglQEZ2upDDPPPPNWazdY1nS9A0+51bWr+203TrSNnmurqTagxyscajLPI33UjQF2Y7UBJAP&#10;wf8AGj4sjx9ex6NowZPC2kXbz208kbx3Gs36o1uNTkimw0USozrbREB9rM8uGYRQ++/s6eC5/Dvh&#10;a58RX6NHe+K2tbm2hJU+VotqjnT5CjRqytcNLJKcOytF5JG1twr6Fr5F/aX8DDZYePdOg6GLSPEI&#10;ij6g5/snU5RDD/vWs000/wDz6xovU1jfBH40LootPBni+6VNHLLb6HrU5RF0hpJDiw1Odsf6IWP7&#10;u4Y/uPuufs+0wfZ1vcW93bwXVrPDc2tzFFcW9zbypPBcQzIJI5oJomKsjKQVZSQQQQSKlrH8Qa7Y&#10;eGdE1LXtUk8uy0yzmupcNEksxRT5Vrb+cyIZpnKxQoWG52VeprxT4G/Fe/8AHMeo6F4kmhl8QabC&#10;dQgvIoBbnVdPkuDHcNJb2kKW8TWrSQx8MpdXXCEpI5+g6ydd0tdc0LWtEedrVNZ0jUtKe5jj817d&#10;dQs3s2mWLcm8qH3bSQG4BIHNflbpmmX2s6jY6Tpds13qGpXUNnZ26vGnnXE7iOJTJMVRBk5Z3YKo&#10;5YgAmvffiVNp3w58Gad8JdGZJtX1EWGv+O9QiuoLuKW8KLJHpiB18yNTJFFPEpSFlgSFiJDcSMfn&#10;KiiivqD4QeBf+Ec0y4+LHizQNQ1Kw063guvDej2Nib/WJWkuo1/4SWGweSJPLgQl4DKT8m65UII4&#10;JG9esfGvxm8VLpd14d+Huh+G9LvknkbUPFuqzXalRuME32OyNreRq4Xah+ySbwySAiPD15N8Y/Av&#10;xd12OLxR4gj0HU7XSbX7P/ZfhCbWJotOt3k33GoLpuqLvZnYoLh4WdgiqXCxxFl9E/Zs8R6/rHhr&#10;VtN1T7Tc6boFzY2mi6jcJI2YbiF2uNHjuXGHFoqxOi7maNJlTiMRLX0fXwF+0dp7WfxIkuGCAavo&#10;elahGUYlmWIS6UTKG6NutSABxtAPUmvff2kraO4+HUUzu6NZ+ItMuoVVFIlke2uLMpISRtULKzZA&#10;PIAxgkj478F+B9X8bX1xbWD2ljp+m2z3uta9qUhttI0aySNpDNfXQBALhHESdWwzHbEkkiewweM/&#10;hx8I3ktPBGmR+OfFMUU8Vx4y1GSOOwstQS1exf8AsURxszWzM0pdbaRBLEwX7XMNrJ57r/xn+I+v&#10;yO0viW80u3Ny88NpoBGjR2wcELbLc2W25kiUHAWeeTPBYlhmvPdS1bVNZuWvtY1K/wBVvXRI2u9S&#10;vLi/uWSNdsaG4umdyAOAC3FWNK8Qa9oXnnQ9b1fR/tPl/af7K1K80/7R5O7yhOLV037Nzbd2cbj6&#10;mva9B/aR8e6bKo1pNM8SWzXAlm+0WcWmX3klcNb2lzpSxwJk875LWQ89xgD2/wAOftJeB9UjVdeh&#10;1HwxdiGSSUzQS6tppcT7I7e3u9OVp2dlIkLSWkajDLuOFL+86fqGn6raRX+l31nqVjOW8i8sLmC7&#10;tZ/KlMUgjuYCyttZWVsN1BHBq5RRRRRRRRXy5+0Z8RJdMsovA2j3E8F9qkK3WvXNvOsfl6PKrxJp&#10;LhVLZujlpsSIfKUIweOcgfFVep/BW+tdO+KHhGe8l8mKS9u7FH2PJuutU0ufTLCLbGCf3k80aZ6D&#10;dk4AJr9Ja4Lx/d/Dqx0+C5+ISaBJbhLuGxGr2UN/fETGKC8/si3RJLksN8PmvaplPlcsoXcPmf8A&#10;4XL8LvD11Zt4Q+E9ncfZmM8epaiNM0zVbe63kEWlwkOoSldoBVzOpBJAQd/s2zluZ7S0mvLVLG8m&#10;t4JLqxS5F4tncyRBprVbtUjEojYld+xd2M4XoPhP9ofxvaeJfE9roWnYez8Jf2hZXNwYZInm1m4n&#10;WLU4kZ3IeKEW8USN5SHzPOwXjMbV890V03hPxVrPgzWrbXdCuvs91b/JNE25rXULR3V59Pv4VI8y&#10;GTapIyCGCujLIqOP0XZtD+K3w/mNqzrpPirSrmGCS6sxJNYXSStbiZ7R2UNLZ3cRI2SbWaMFJCu1&#10;j+Zd1a3FjdXNleQSW13Zzy2t1bTL5c1vc28hhnhljYZDI6lWB6EEGvVvhF8T7/wBrUNrcXBk8K6r&#10;eQJrVnN5rw2PmMsLa5ZpCsjrNCgBlWND50a+Ww3CJ4/oD9pfxYun+G9P8JW06fa/EF0t7qEKm2kd&#10;NH0yUSwrPE2ZIxNdCNoZUUbvIlTdgMD8QUV9W/su6/Omq+I/Cz+dJa3Wnxa/b7rpxb2lxY3Cafdi&#10;KyKlS9ytxDvkDDiBQQ2Rs+y6KKKKKKKhubeK7tp7S43mG5hlgmEcstu5imjMbhJoCrocE4ZGBXqC&#10;CAR+f/xW+C+p+Ag+t6bK+r+FpbpozcCPF7opmkxaQaqi8GNsrHHdJhTINrpEzxLJ4bRRRRRW3Nr9&#10;/c6Da+Hbl0urDTr6W+0ppxI9zpf2uMrqFnYy7gFguX8uaaJlYeZGrx7C83mfUnxcUD4A/DLlWO7w&#10;TjHON3gu7ZlBHocAj1r0r9nm7ubj4Y6bDcRBItP1DWLSxYAg3Fs981+03PUiaeZMj+7ivb64bW/i&#10;b4A8OiYat4s0eOa2vGsLmztLn+1NQt7pN4khuNO0sTTxmNo2WRnjARvkYqzKD87eJP2obkzmPwh4&#10;dgW3jkiZbzxI0sslxF5W6aM6XpkqCIiQkK/2uTKDJVWbCeE618UviD4gfzNS8W6wFa3Nq1vp9z/Z&#10;FnJAzOWWay0kQRSE7ypd0ZiuFJIUAdb4T+K8LadF4S+JmnyeMfBaKWgEg369pNxDuktJLC/82CRk&#10;BZoWBnWRI22xyCNfJdviT4PXi2i+Ifh3fr4+8LTguZdMWKXWdLeSRGg06+0yFvNlmWKaFpPLhWRT&#10;vMsECqM+KUUV3nw/+IGs/D3WhqemEXNlceXFrGkSuUtNVs1J/ducN5cqBmME6qWRiRh42kjf6G+D&#10;On+HV+IFz4h8DzPceH9Z0TW7O40O9u7C38Q+D5Yr60vM3+nyzvJc2EpEcdpdWxmw0ginIeN3b62r&#10;D8UaXca54a8RaLayQxXWr6Fq2mW0twzx28Vxf2MlpDJO8Su4QM4LFUY4yQCa/Ku4t57O4mtbqCW2&#10;uraaW3ube4jaGe3ngcxSwzRSAMrowKsrYIIIIBFeqeF/jd8QvCtvZWFtqdvqml6fA1va6ZrNpHdQ&#10;JDz5cZvIDFeFYx8sa/adqKAoG1VAn1j48fEzV2vFXXU0m1vEZPsej2NpaLbIyBGFnfSLJeRnjIf7&#10;UWB5BGBXl8txq/iDU1aebUtb1jUZre3RpZLnU9Uv7hgtraQIzl5ZZDhI41GSeFHYV9h/BL4MSaE9&#10;r4x8W27JrG0yaLosoKnSVlXb9v1JP+fplOI4D/qQdzgzECD6iqpZ6hp9/wDaTYX1ne/YbubT737J&#10;cwXP2O+t8faLK68lm8uaPI3xthlyMgZFc1488F6d4+8OXXh7UZZbbzJIrqwvYlDyafqNuGS2u1ib&#10;CyDa7xyISpaN2VWRiHH5zeMfA3iTwNqI0/xFYtbecZzY3sTefp+pRQSbHmsbocN95HaNgsiB18xE&#10;LAHU0L4q/EPw5B9m0rxVqaWohtraK2vvs+sW9rb2cZitrexh1dJ1gREO3bCEGAoPCrj0ef8AaZ8f&#10;zW00MeneFLWWSJ40vINP1Vrm2dk2ieFbq9khLg/MBJEy5HKkcV4l4g8Sa54q1GTVvEGpXGp37xpC&#10;JpyiLFChJWC2t4AscUYJZtkaKuWZsbmJP1R+y5pepx2/ivWn/daReSadp0IKW5N3f6eJbieRX3ea&#10;ggS4RT8uyQy/eLRED6zrzj4u6dqOq/DjxRZaUITeS2to3+kXlrp9ulpb6lDcahJPeX7xQxotskrs&#10;0kijAPU4B+P5PiHpvgjwhceCfAawTarqcUTeJ/Htuk9u9/LMshudP0a3vI1nEVujpbQXUhjxiaSK&#10;3SSUT14dRRXWeFvBHijxndfZvDukXN+EcJPd4EGn2hI3f6VqE22JDt5CFtzDO1SeK9mt7rwd8DHe&#10;S2lsfHnxJeKe2aWFzHoXg6UWxt7qHeN7TT/aC0cgHlTNErI32TeRN5VN8UPiLPfNqD+NPESztcpd&#10;GKLVLmDT/OQ5UDSoCtqI+MGIQ7COCpBNem+Hv2lPG+mmOLXLbS/E1uss0s8ssI0rU5FaHZDBDdae&#10;BbIiOA2Ws3ZgWXdypX6H8KfHjwB4kit4rzUh4a1SVWEtjrh+z2iSQ2guJ3j1kD7KYSS8UTTSxSOV&#10;P7lSyBvXLC/sdUs4b/TL201Gwn3/AGe9sLmC8tJxFI0MphuIGZG2ujo20nawIODVuvz70gPH+0PO&#10;qyuhT4l65GXjwpZTrFwki854dcqw7gmuu/ahug/iPwxZG6mf7Pok921kc/Z7cXl+0Quos8eZN5BS&#10;TjpGme1eG+MPGF/4turPzEFho2j2cemeHNBhmmntNF0q2iWGCBJZyXlmZI0NxcyfPIQPuoqInH0U&#10;UUUV95/AT4feIfCWmT6v4gvtSs21eJja+EnlljtLBJTE/wDamo2jHat/IsaIIwoaKLKyEyMY4foW&#10;iiiiiiiuX8ba23hvwj4k1yOaO3uNO0W/mspZUaWMakbdo9NVowDu3TmNMEYyeSFya/K+iu/+GXis&#10;+DfG+h6zJcNbaf8AakstYbNyYv7IvyLe9kuIbQM8ghBFykYRsvGhCkgV9ifHn4h3Hgvw7FpWlvcw&#10;a94lW6htb+3mjhbSbS1eL7fcgkNIJZFcQwFNpUl5RIrxKr/AlxcXF5cT3l5PNd3d3NLc3NzcyyT3&#10;FzcTyGWe4uJ5SWd3YlndiSSSSc19ZfsveGiZPEXjCXeFRE8OWO2SPy3aQxalqjSw7SwZQLMRMGC4&#10;ZwQeCuD+0F8TW1nUJPA+i3E8el6PcyJr8sbqkOq6pAylbLYi7zFZurBt7BXmydn7mNz8x1Pb3FxZ&#10;zwXdpPNbXVtNFc21zbyyQz29xBIJYZ4JoiGV0YBlZSCCAQQRX6OfCT4jQfEPw4HmDR69oyWtpr8R&#10;VPLmmkiYQalbmJVTy7ny3YRhRsdXTBUI7/DHxL8L/wDCH+Ntf0WOAW9lHevd6TGhunhGk3/+l2Ec&#10;U93mSTyUYQO5ZvnjcFmIJOT4T8W634L1i31vQbs29zE22aB972eoWrH97ZahbqR5kTjtkMpw8bJI&#10;qsPvXxx8S9P0/wCF0njPRZ23a7YR2nh0mSEXEWp6nG0YEpgFzELixCzSzRFiu+B4iwJzX5yUV6x8&#10;E/EDeHviR4edpLhbXV528P3cdtHDI866wBbWKOJWUCNbv7NLIytuCoSA33W/SCiiiiiiiivjz42/&#10;BfUn1C88aeEoL3VV1G4NxreixCe91C3u5n2tfabHhpJYXY/vIBloicoDDlYPkqiiiiitrTtc1HTL&#10;HV9Lt52Oma7ax22q6e7SG0u/s063dhcPGjL+9tplWaFweoKNujeRH+jfh7PLbfs8fEeSKea3Lavq&#10;0HmW6CR2S60nTbWaBgeiSI5jlYcqjFuwrY/ZU/1fj7/f8Kf+g6nX1zXO654w8LeGvMXXvEWj6VMl&#10;m199kvL63jv5rRd6+dbadu8+bLI6osMbFmUqoJGK+ffF/wC0zpFmHtfBemPq9zlx/amrRzWWlJjy&#10;2jkt7FStzcBgZVYSm3KFVI3gnHgfiD42fEjxCZFfxDPpFq08dzFaeH1GkLA0cRi8uO+tv9MaM7mZ&#10;o5bl1LYJHyrtj8G/FvxP4VkvIbxx4q0LVE8jVtC8QT3N9a3EEkmbp7Z52fyZZYzJE7FHjcOfNikK&#10;pt6u5+F2ieO7SbXvg7ePcLC0g1TwZr95bWmu6bNJebbc2MsrGF7ZoXDK1xcnAjYefLKWij8O1DTt&#10;Q0q8lsNUsL3Tb6Dy/Psr+1ns7uITRLPD5tvcKrruRldcgZUgjgiqNFamjazqfh/VLLWdHvJbHUrC&#10;YT2t1Ft3RvtKOrK42ujqSkkbgqyEowKkg+72OpeGPHvizwh4u0uCLQvG9r4k8O3vivw6bjT7HSvE&#10;Ri1eM3Gr+F7nU7iJTdswTzbF3Ekpk3JveKaab7tor8y/ito+o6P8QvFkeo2z251DW9U1qyJVvKuN&#10;O1W+kvbS4t5GADrhijFScOrofmU4b4V+KXjnwbDHZ6Hrs8empJHINKvYodR09FSaS4eG3hvVc26S&#10;vLI032Voy5O5iWCsO01b9or4lai8LWd1o+gLGjB49I0mGZLhiwIeY6616wI6Dy2UHuCea8i1nxDr&#10;viCVJ9d1nUtYljMpibUb64vBb+cweVbdZ2IjUkDKxgDgccV7h8JvgfqXii4sNf8AFdrNp3hTyor2&#10;2t3cRXviFHYmCKKNG82C2cAPJM4RpI2XyMiTzo/u/r7k/UdD/PqODVQX9h9u/sr7ZZjVBaC/Onfa&#10;ITfCwM32cXv2TdvERk+TzNu3dxnPFJqWm2Wsade6VqUK3On6lazWV5bszos1vcRmGZBJGVdDgna6&#10;kMDgqQwyPzx+KHwl1j4f30txBHc6p4WnbfY6ysW42qvIEWx1jygFimVmVFkwscww0e1t8UfGeHPH&#10;Hi3wiyHw9r+o6bEss85skm8/TJJ7iAW008+k3QktpJCgUB3iLDapBDKpHrOn/tLfEKztI7e5tfDW&#10;qzJu339/pt7Fdzb2ZlEkek3VrAAoO1dkK8AZyck+Y+LfiH4v8buv/CQ6xcXNrHMZ7fTIQlrpdvID&#10;II3jsYAEZ0WR41ml3y7SVLnmu6/Z90q/vviXpN/bWrzWWjQapdapcA4htYrrSLjT7be7EZZ5ZVVE&#10;Ulj8zbSiOR+hFNdiEdkRpGVGZUBUGRsZVAWIGSeBk/Xg1+eeh61pPwr02+uYI7HVfijdTXen200U&#10;8Gq6V4L05oFjkuY7iAPaz38+91xBLMiL8kjRkT283j11dXF9dXF7eTy3V3eTy3N1czuZJp7i4cyz&#10;TSyPklnYlmYnqc1WorV0jRNY1+7+waHpl9q15sMptrC1mu5EhEixGeVYQdkas6hpHwoJGSM17rb+&#10;AvCfwttYdc+KF1bav4jMEGpaD8PtOuDNHefLsVPEM5hdBGtwzByG8g+RJsa8yYa4jxR8YfHfiPV5&#10;9Sh1/VfD9syCC10nQdUv9Os7W1TlEcWzoZpGPzSTSZLE4ASMIi7ehftA/EjRY1hm1Cx1+CO2it4o&#10;9dsRM8IiAUTm8sGt7iWQgAO88shY5Jyx3H6F8J/tH+D9blNr4gtrjwjctJiCS4lbVdLlDypFDE+o&#10;W0UbxSHczM0tusSKpLSgkCvbtK8QaBr/AJ40PW9H1k2nl/af7K1Oy1H7N527yTN9jd9u/Y+3djdt&#10;OOnGvXwb+0xdi4+INlCI5UNh4X060d3XCTs9/d33mQn+JQJwhP8AeVq9q/agdl8C6coYgP4wslYA&#10;/eUaVfvtYemQD9QK+SL/AMaXMnhDTPBGkQPpeiRSHUddAuBNceItdlk3G9vZUWPbBCixRwWoBA8t&#10;ZJGkcIY+Gooooor6Y+AHgDxNqGqQeLhqWp+H/DdrMvNpPJay+KZrSbd9g8nlJLJJBtuZJFKscwxf&#10;vPMeH7goooooooor8tPHPiJvFni/xF4gMkssWo6ncPZGaCC2mXS4CLXSIZYbf5Q8dqkSPySSMszN&#10;ljyVW7G8udNvLPUbKZre8sbqC8tJ0CM0FzayrPbzKrgqSrqGAYY45Ffo1q3xR0yz+F6/EOAQB77S&#10;4jpunvNHMG1+5/0ddKJkNu04trgP9p8ra/lQzSIuFxX54a1rereItSudX1u/uNR1C7cvNc3DbjyS&#10;yxQouEjjXOI4owqIvyooUYr074D+G08RfEXS3nSF7Tw/DN4iuI5ZJ42eSwdItOMBgHLpdy28uxyF&#10;ZEYNuHyN9I/Hv4mz+EdKi8NaJdXFp4l1u3W4e7hhdDp2gyPJbSXNveFhsuZpY2iiMYYookfMbiFm&#10;+CqK+1tK/Zh8OnRbT+2tb1xPED2ZN4+nz6cNKhvpMsscFtPbvK8cW5UYmdTIVLDyw4Vfk7xX4U1n&#10;wXrd3oGu2/kXdvh4pYyXtb+zkJ+z39jNgb4pADg8MpDRuEkV0X7t+BPhPWPCPgYW2twPZ3+q6rc6&#10;2bCUbLmyt7mzt7SC3vIyfklKwCR4zhk3CN1WRXUfJXxy0IaH8SteEVo1raaubfXLPc7SC6/tGENq&#10;N2hdmYBr1bobTjBGFUKFFeRV0XibxRrPi7UU1bW7p7u8Sw0/Tg7STOoh06zS2DqJ3fa0zq9zNsIV&#10;ppJHCrvxXO0V9H/swHHj3WRjO7wdfj6Y1vT2yfyxX3TRRRRRRRRUFxb293bz2l3BDdWt1DLbXNtc&#10;xJNb3FvMhjmhmhkDK6OrYZTkEEgjFfCvxZ+B+oeFJ7zX/C1vPqHhUpNd3FspM174eRCGljlDnzJr&#10;VQdyTgM0aAif7nmyfPFFdj4eTwLdx/YfEsviPSL2aQJD4g0+Sx1TSrMyTIivqHh1oIrh4o0LvI8F&#10;80hwAkLE4r0lPgXc67Ytqnw+8Y+HvGdlHa+ZLETLomqpeF322TafcGVYi6KrIbuaEkkgqFAdvJ/E&#10;PhTxH4VuFtvEWi6hpMjyTRQyXVuwtbtrfYbhrG9TMM4TzE3NC7AblyeRXO19KeK7iab9m34eGYhv&#10;+KqljDbVB8u0fWrWAALjoigfhk8mvWP2Yh/xQGrEg4PjDUQDxgkaLp+Vx+Oa+jK+IfjB8FfElvr2&#10;reKPDVtd+ItM1m8utWvba2QT6tpt9qF55tzALOH95cQtJLvieFGdU3CVQI/Nk+ZiCpIIIIOCDwQR&#10;1BFbOheH9b8S36aZoGmXmq38m1jBaRFxDG0ywfaLqY/JDCrugeaZlRcgswr0lfh14W8OYm+IHj7S&#10;rWdA7SeGvCP/ABUevm5tYt2oaPqFzEPsun3UcjJApm8yJ38zD7Yy1dR4X+K3gL4bzTjwV4S8TaoL&#10;6JUv9Q8R+Jk0+4uVR98cL6VpsNxZN5PziGby/MUO4zhiDauP2nvGj3E7Weh+F4LVpHNvDc2+rXdx&#10;HET8iTXMV1CsjAcFhCgPXaOlVj+0549PXSfCHoB/Z+sEAH639YuqfHfWtcnS61vwR8NNZuYkEUc+&#10;reGrvUZ0iUlxEst3eOwTJJ2g4z2rmpJvhp4l/dx2N/8ADjUVtolguFvL3xT4Xu54bWeW4a/ilT+0&#10;bMzTCCKN4WulRT80fys7TeIfhR8RfBNwL59JvJobFjewa94cea/trf7Ai3bagJ7QCe1EX3hLPHFy&#10;pZTgZrV8PfHr4j6BGsL6nbeILWOBoYofENs17JGxnEvntqFs8F3LIBlB51w6hWxt+VCvpln+1Pdp&#10;awJf+Cra5vQhF1cWeuyWNrK5PDQWk1pcPEMYBDTv3OecDx74l+P9E+IN1Bqtv4QHh7W1IjvtRh1o&#10;XyaparFshS8tPskIMsWFEc4cNsBRw4EXleeadpepaxciy0jTr/VLx0eRLXTbS4vrlkiXdI629srO&#10;VUck44HJr2zwp+zx44114ptbWDwppskME4lvzHe6lJHdQNNGItJtJNySIwRZo7uSB03fdZlZB6xP&#10;qXwc+BjvbaZZv4l8YRRykytJa3+q2s224jjivdTIWDTs7mgmS1i84xlGlhlBVjwWqftPeLria5Gk&#10;6HoGm2ksSx263S32p6hauYgssv2tZbeFz5m54wbXCghWD4LHgNS+N/xQ1OC5tpvFNxbQXJUsumWe&#10;m6XcQhJBIq2+oWMMdygBG0lZslcqxKkg8d4Z8Y+JvBtzNd+GtYudKluFVLlI/JmtbkRhhEbqyule&#10;GUoHfy2eMldzbcZOfTtL/aK+JWntI13d6TrYeNkRdU0qCIQsWBEsZ0U2hLDGBvJXBPGcEd3p3x/8&#10;O+KrT+wPih4Ss5tPugyS6hpqSXVrBNNL9nS4/s25Zri38qGSRjdW1zJOpXMUeWG2PXv2ftM1/TU8&#10;TfCzX4L/AE2/je7s9J1CUlJI/wB9I9vp+qYDo6MIrZba9iDK28z3CspWvn7xF4I8W+EnceItA1HT&#10;Ikmgg+2yQefpklxc25uobeDVrUyW0jlAxKRykgq6sAyMBzts1qtxA97FPParKpuYLW4js7mWEN+8&#10;SG6minWNiOjtC4B/hPSvqPSP2k9M0HTLPSNH+HENhpunwrBaWkPidtkaAl2LM+nlndmJaSRyWdiX&#10;dixYnO1r9p7xRd700PQdH0aJ7R4DJeyXWs3sN06sn2u2mU2sI2gqUjltpBuX596kqPIdQ134ifEq&#10;7lhuLnxH4qmQRXz6ZYW1zc2lt9njWyS9j0bS0EEOA+xpUhXJcliWck9BefDSz8HLY3HxL11NFku4&#10;1u4/C2gRx674ruLSPURZ3G+QOmn2gdA0kM8l1IDhgI3kR4lr23j/AMM6MsKeHfhh4Wb/AESGC9n8&#10;ZTXvjK5u5oSR9rj8w2lvbl85kWG3UFuRhQqjrrD9o7xhpVqtlpfhzwLptkm/ZZ2GkapZ2qb8F9lv&#10;b3yoN2BnA5qz/wANOePM5/sfweecn/iX6zz/AOT9dBL+0yup6bNpeteDDJFfQT2d/caX4kudPkNv&#10;c5jka1QWzSIwjYj/AI+OTnlQePNv7B+D2v5h0Hxh4k8J3wcxW8fjjTLS7sNSnugVs1XUdAOyxhjd&#10;QtzPdbgqurKpEb55vxL8N/E3hq0XVXis9c8OyLmDxR4Zu01nQJArRwyF72Abods0gt/9Ijj3yKwj&#10;Lhc1wFdd4U8EeJ/Gl4LTw9pU92qyJHcXrAw6bZb+S15fSDYuBltmS7AYRWOAf0R+G/g0eBPCOmeH&#10;ZJ4bq9hNzc6jdwCZYJr67maaTyVmJO2JSkKthdwQOY1ZmA7rGCckYGeTwAB61+cfwiVvEHxc8O3G&#10;oTu891q2pazPO/71pr21sbjWQWMh6ySx4LE5Gc9RXXftNuG8faWodWMfhLT1cKSTGx1e+cI/odrB&#10;voa+dK6Pw/4S8TeKZhD4f0TUtVxKkEkttbSGzt5JF3KLu+fEMOeoMsiiu8vvg/qPh62s7vxr4n8J&#10;+EVuHHm6deX13qmvRQfaDB9oh0rRILgTqcbsxSsqqRvZCCB5dqEenxXUqaVdXl5Yrt8i5v7CDTLu&#10;T5AX82zt7i7RCGyBidsjByM7RRqeCCe7ngtLSCa5urmaO3tra3jeaeeeZxHFBBFGCzu7EKqqMk4A&#10;BJr7b+EfwKXwxcW/ifxgttea5EIbjStKjIuLTRpyiy/arqQjbLdxMdsYTdHEw8xGkfY8X0tRRRRR&#10;RRRXl3xo0+61P4YeLrazj82aOxtdQZCVUC00jUoNVvZNzf3IIZGA74wOa/Niiiuh17xLqPiNNDXU&#10;jAzaBoFl4cs5Io2ieXTtOnmmtPtPzFTIizeVuULuVVyC+5m56v0w+EOkJonw28I2olWZrrSYtXeV&#10;YRCxbXHbWBE+GO4xLOId2csEBwo+Ufn9458Mav4S8Uato+tfaprhLu5ng1G6Qo+s2U07G21hG3y7&#10;hOAXb965R9yOd6OB718NP2e7HxJ4cg1/xbfatYHVVS50qw0t7W3lj08j93dX8l9bzZNxw8SRrhY9&#10;rFmLlU8p+Kvw0u/hzrSQJLJe6FqfmzaLqEgUTGOIjzrC+VAB58O5csgCOpV1CkvHH7X+zH4a1q3k&#10;13xTcNeWejXtlFpdjburJa6zcLd+dPqKZcbvsflmBJPKZWM0qpIGjkU537UulQx6p4S1xDObi9sN&#10;S0q4yym2WHS7iO7s9ihch2a7n3Eucqq4VdpLfKVdNf8AizWNS8NaD4TnlVdG8Oy6hPZW8IkjM0+p&#10;XTXUk96AxSV4zJIkLFcorsoOGNczRXYfD1Wfx74JVAS3/CW+HScZb5V1eFnbC9gASfav1Ioooooo&#10;ooor5a+NHwRGrLc+LfBdkq6oimbWNAs4RGmqIi/PqGlwRgAXeATLCoH2j76Dz8rP8WkFSQQQQcEH&#10;ggjqCKSt7Qn8Mrcuvie212e0kCqs+hX2n2tzaHDbpntdQtpluOduIxND0OZOePWNF+Duk+M7OKbw&#10;J8Q9H1XUdvm3uia7p114e1GwgEMbSM8MEl7JL5bypE8kUZgLZCTMeK8+8SfDvxr4RXzfEHh2/sbY&#10;RxSteoIr7TYxNK0EUcupae00CSM64ETyB+VOMMpPFV9L/CW4GpfCb4xaBdE/YtO0ubXoAqwNi9n0&#10;e4k/5aRscb9Ot8kk46psb5y39mC5mTxprlmsmLe48Lz3MkXGHntdVtIoHPuqzSgfU19x181fG/4P&#10;ap4xvbXxN4Vjtp9XS0jsdT02Se2sm1GOKYC0uraedUj85FdxKZ5gDEiBMFNr/FOoadqGk3cun6pY&#10;3mm31uE8+y1C1ms7uHzY1mj8y3uFV13IyuuRypBHBFR2lpd39xDZ2Frc3t3cuI7e1tIZLm5uJG+7&#10;HDBCpd29lBr1JPhVJpEUNz8QvE2jeBIbhFki0+58zW/E0kEq/wCjXkfh7SSz+Q7h42d5UZGRwycD&#10;PSaR4v8AhH8PtVGr+EtF8Y+KdZs7qSK0vNe1W10XT4bYwyW817Y/2XH5kglVgvk3dr9xskI67T0G&#10;p/tReJ5bgNo3hvQbG18tAYdTk1DVrnzAPncXVrJZLtPZDCcf3jWZ/wANO+Pv+gV4R/8ABfrH/wAn&#10;1n6n+0L4o1q2jtNY8LeANXtIpRPHa6poV/fW0c+1lE6QXV66hwGYBgM4Jrj5/EngPxCWOu+Dn8NX&#10;032x31fwJdeVZJI1p5enqfCOrl4TGkgUzLBe25dSxDBuuhqnwa8VxWCa94ZW38beGbqEXdjq3h5/&#10;Ou5baS7NrDHPob4u0uV4+028SS+Qd6yPmN9tbQPit8SPA1x/ZqatfNHpkyWk+g+IYZLyK2GnD7J/&#10;ZbRXmLm1SMJ5Zht5YiuMcEV6rpf7UmtRRyjWfCmlahMzp5LaZf3ekRxxgEOssV2l8XYnaQyumOeD&#10;nI4j4k/FrRviRYQxXXgf+zdYsvl07WovELXElvFJKr3FvPaiyjE0bgHarOCjHcpGWV/Eo43ldIok&#10;eSSR1SONFLu7udqoirySTwAOter+HPgh8RvERVhoUmh2plmhkvPEZfSRFJFEJfmsJFa8ZWyqpJHb&#10;MpbI3fK233RfA/wi+DFvDqXjC+PinxGhjnsrOaKBp23PcxxXGn+GFlKJGVG1p76WWMTRBo3ichDy&#10;2sftR67LMn9geGdIsoEaQSf2xPeapLcDcPJZBZNZiHjO9cycnhhjng739oH4oXUwlh1u005NqgW1&#10;noukyQbl6vnUYZ3JPcFyPYV5jB4k1+21qPxHFrOpDXkmE/8Aa73k8t+8gTyv31xMzNIrJ+7dXJVk&#10;+QgqSD6hY/tB/E+zlWSfV7HU0V4nMF9o2mpEyxnLxFtNjt5Nrj5Ww4IH3GU813ek/tNXtx59l4y8&#10;J6TqmmXpitrhdJM0ITT5VePUUn07VWuo7vejDbG00KkAqzENlb0/wp+H/wAVbe/8RfDDXU0e9LLP&#10;qHh68tWisNPvby3+0R2bWiASWaFw48yDz7fKuluCkeB4d4m+FXjzwpLdDUfD1/cWVqtzM2raVBLq&#10;elGztSd97Jd2qnyIyi+Zi5WJwvLovIHndfRXgj43+H/AOlNpWhfD6YiaY3F7f3niuOXUL+UZERup&#10;o9LjXbGvyRIiKqjJ2l3dm6DVP2pNZmgjXRfCWmafcCUtNLqmo3WsQvCVwEjgtY7JkbODvaVhjjb3&#10;ryPX/iX8RvH8o0q51TULqK9nuFt/D+h232aGcXTqy2BtdOXzbtECKIluWlYAEgksxa1b/CXWrHSH&#10;8R+N7uHwNoCGNY5NThe612/uJ0k8m00rw9AyyvNvjAkjuXgKoxl+ZI3KttvFfw+8OKy+HvAn/CR6&#10;hE6Pba74+vPtcLCazSG+t5vCGmbbQRh/MNuXuZZEJ8wvkKsfS6X+0H4k0KOWLQ/CXw90WKdkeeLS&#10;dBv9OjmeMERvKlneoGK5OCwOMmtI/tOePScnSPCBOc86frJzzk5zqHfvXQ6b+1NqcNsE1fwfp99d&#10;hyfP03VrjSrYRY+WMWlzDeMGB/i87/gIrzy6uPg34tuLm7u7/wAdeDdb1MvdXN5ftB4t8P2V2H8y&#10;cSSKf7UujOoYK7lSJX3Mdi4bJv8A4Sa+1pLqvhK90rx7o6COQz+FrkXeqW0N1IgsU1Lw+2LqK4kV&#10;w0ltGkrRYcSEBCa8qrX0bQtY8RXqaboWmX2rXrgP9nsbeS4aOPzFhM85QFY4ld0DyyEIuRuYDmvv&#10;T4I/DbUvh7o+qS61LEdX8QyadNcWVtMtxb2NtYW0jWtu8ioM3KvcXCzmOR4zhfLY4LN7bX5zfHnP&#10;/C1/FWQRxoYAPv4bsyD+ua9//aj1O3Twv4e0qRX+2ah4hk1OAAfuxbaZp0tvdhm/vbryDHHr6V8Q&#10;1paZo+ra3cNaaNpmo6vdJEZ2ttMsrm/nSBXWNpmhtVdggZlUsRgEgHqK9Ol+CfjDTNOu9V8UXXhz&#10;wbZWxQRy+IdaiLXztDJO8NhFoi3rSShYyRBtEj5Hlq+G28D4gsPDunTQQaB4huPEZEYN7dnQ5dI0&#10;5HaGORV06S8na5nCs0kcjTWlvgplQ6tkc7RX1B8G/ganiCCLxT40t5k0WeMto+is01rNqySIdup3&#10;ksTJJHbAENbqjBpj85KwhRcfacEEFtBFa2sUNtbW0Mdvb29vGsUEEEShIoYYkAVVVQFVVACgAAdB&#10;UtFFFFFFFFfkSytGzI6lWVmVlYEMrA4KkHoRTaK6VvFWqyeE18GSvHLo0OuJr9t5gla5tLxbOWzk&#10;gt5N+0QyCUuyFD843KV3Pv5qvt39l/SI7fwx4h1w+es2qa1Fp7K5UW7WujWazQTQKV3EmS7nR23M&#10;PlUAAhs+VftF+EdW03xlP4raCSbRfEUdgkN6kY8i01Cy05LKTTZ2BJEjJB9ojLBQ6lwm7yZCM74S&#10;fBe68fb9Z1qS80vwtH5sME9p5Ud/q12uY2TTzcJIqwwt/rp3jZSwMSBmErQ+0f8ADL/hL+0PM/4S&#10;HxH/AGX9j2fY86Z/aH2/zs/aP7S8jy/J8v5fJ+ybt3zebj5a+maXsVzwcFsZxwcjjI5zz1ODSV8T&#10;/tRaXPF4l8M60Sn2W/0KfS4gDmQXGj373VyXHptvosH6+lfL9FFFfb/7M3haXT/Duq+KblFDeIrm&#10;O100FYHkGnaRJLDNOkqMXUS3LyRtEyof3KvypQj6ZooooooooopVbHIz1BBBx07j369q+Ofi38BL&#10;lLm48R+ALFZbORJ7nU/DdvsSWykjjNxNcaJE5AkifB/0OM71chbdXRxHF8mUVtaF4h1rwzfx6poG&#10;qXelX0ewedaTNH50Uc6XQtbuL/VzQtJGjPBMrRvtG5W4FfV3gb496L4mtofC/wATrDTma6a0tRq1&#10;xZ202g3zKcrJrtlcAx27eakbmVEMIZi5W3SPJzviT+z7aiym8SfDnfNCILe4/wCEZSSW9+0Wwh/f&#10;Xeh6hPI8krsNkotnLF8yGJ/9VAeB0NtO1L4AeNbK4lll1Lwx4u0nWrSHMypZLq0lpo9vMSRtZZFO&#10;oDYDkN8xA+Un0D9le+iWXxppz3KCeWPQr22smkO94oWuoL65iiPGFMlush909q+v68m8Q/G74feG&#10;tcXQb3Urm5uorqW01SXTrOW7s9FlhVC41CcFd5yxVktFmdHR0kVGAB5jW28B+Oof+Eq8SeAJ7Twr&#10;p8N3c3/jfxHM/hi5ubaKOFNIGkWWlOdQ1FLvzQIPtCxR4GIjJOwhPzL4s+KlzqFjP4Y8Fafb+C/B&#10;YeaNdP0xBbanrMD2kdg03iO+icmaSWKICUBjvVik0lxsV68hooro/DXhLxF4wvv7O8OaTc6ncqha&#10;Ux+XFa2y+W8ge8vbhkhhDBGEfmSLvYBVyxAP2D4S/Zr8L6dbxzeLbq58Rag0eZrS2muNM0e3eSGM&#10;tFEbZlupWjkEoWcyxh0ZcwIw59li+H/gSJPKTwV4UVCqxsp8PaS5dVxt812iLN0zlicnkkmuvAAG&#10;BxjA4HAHQcDt/LoKw9V8MeG9dmiuNa8P6Jq88UXkwz6ppNhqEsMJkM3lRS3cbkLuYttBAySa5mf4&#10;UfDi4uWun8G6GsrMjlIbMW1uGQAACztikQXjJAjAPORyat2vw0+HtpCIIvBfhh0V2fddaNYXs2T1&#10;BuL1JJSvoC2B2FdfZ2dnp9tBY2Ntb2NnbJ5VvaWcEdtbQx5LeXDBCFRRlmOFA614F8evidP4R0yH&#10;w3oV3NZ+JdZhW4luooWV9O0ORpYJLi2u9yiO5mkQxwlFcogkfMUghc/BlfSvwr+CNvremN4w8eyz&#10;aV4bWBbywtDcx6e9/ZwMtzNqWqXUw/cWLRKwUq8ckinzVkijWNpq3i34z6fp9jd+FPhTo1l4c0J4&#10;5LS71qOzSDUtUSOJbNbq2QgPGzRKw+03O+5YMr5gkU58u8C/EXxL8PL24u9AmtWivViGoadf25ns&#10;r420cqWbTeU0cytC0zPG0UyHPDbkLKfo/TdD+EvxzsrptJ09vBfjCztlmuoLJLW3Ys0TE3ZsocW9&#10;9ai5mxLOqQ3LFYxI8KvGG+WfFfhXWvBmtXOha7bfZ7y3xJHIhL2t7ayEiC+sJiB5kMgBwcAggo6p&#10;IjIvRfDP4gX/AMPvEdvqEclzJo11JFDr+mw7ZFvLHcQ00NvIyIbiAFnt2LrzmMuI5JAf0psry11G&#10;ztL+ymjuLK/tYLy0nTOye1u4hPBKgb+FlIPTv2PFc3deAPAt+blrvwd4YmluzL9puG0TTVu5WmOZ&#10;JTdpEJBISc+YHDZ5zmuQb4EfCl2L/wDCKj5iSQNa8RIASckKiXYAHoAAK3tO+Fvw60u2Fra+C/D8&#10;sfmGTdqOnwavc7u4+2auJ5tvopfbXb21ra2VvDa2Vtb2lpbxrFb21tDHBBBGowscMEQAVRxgACsr&#10;VPC/hnW7hLrWfDmhavcxQi3judU0ewv50tkkaVII5rqN3CBndtoOAWJA5NeeeI/gX8N/ETCX+x30&#10;G5LQlrjw3JFpm6KJSnlfYHSWzG7qzrbByQMt1r5M+IXwT8U+BRLfwBvEXh9FQvq9jbNHNZ/uDLMd&#10;T0xHleCNSkgE4d4toTc6O4jrxmiiur8JeNPEXgnU4tT0DUJrcrPBNd2DSzHTNUSAMFt9UskZVlTa&#10;8ig8Om4tG6Phh9K+Dv8AhVnjvTrjxFb/AA5sbrxzoh0y91bwhpNzNYWd3bW15b2txqujaNJNHYz2&#10;4izK9pJGS8o8ibcZkmm9Lf43fD/w9b6fYX1jr3hq4RrWzHhu88M3OmXuh2G5ooLqa1CiBbdERWVb&#10;aSR9hAWMkFF9c0jWNN17TbTWNHvIL/Tb+ET2t3CSUkQnYysGAZJEYMkkTgMjBkYKykCh4t1C70jw&#10;r4n1bT28u+0rw7repWcrRpKIrqx02S6t5WjlBVgrKrYYEEDBGK+G/wBnbSzqHxKtLsTrCND0nVtU&#10;aNkZjciaAaIIEZSNpBvBJk54QjqRVP4lWOo+O/i94qtfC+nXuq3X9oW2nNBBCxMUmkWltoN7cXMn&#10;CRQLcRlTPKyoAQWYA17f4e+BvgfwJpjeJviPqVtqklii3M8czSQeHrN0MU0cUdqoE99L5iPGsbjb&#10;OHEf2Utjdw/jr9oa6uLd/D/w8sl0DR7eNrCLWCiR3sllHFHFCmk2CKsdjGoEiITvfYY2T7O64r5o&#10;ubm4vJ5ru7uJrq6uZZJ7i5uZHnuLiaRi8k080pLMzEkszEkkkkk1XrS0rSdS13ULXStIsrjUNSvX&#10;MdtZ20ZlllKIZXYKOiois8jsQqqCzEKCR95/Cb4MWXgIf2zrL2uq+K5BJFHcQh5bDSIHLRldLM6R&#10;t5kqcTTugO0mNAqFzL7nRRRRRRRRRVLU9PttX03UdJvUMllqdjdafdormN3tr2A21wiupyuUJwRg&#10;g4INflb4g0K/8M63qmgamnl32lXk1nOQkyRTCM/urq3+0IjtDMm2aFyg3xsrAYIrGooor9c4IILS&#10;CG1toIbW1too4Le2t41jgt4YlEUUEMa4CoihVVQMAcVNnGevIIPqw7qSMde9JShiDuXgg5GOG+oY&#10;dOOtHXn3569uvPQHFfOv7TUUknw/05kVmWDxXp8spB+VIzpd7AHYf7zqufevhCiiivpH9mzwpPqX&#10;i248VSC4jsvDVpNFbSo3lJPquq27WQgbfGwdEtXnaRUdWV2hJJViG+56KKKKKKKKKK8F+Mfwdt/G&#10;9u+veH4re18W2kXzL8kMHiKCJAI7S8kbaq3KAbLe4fgjEMp8sRvB8F3lndafdXFjfW81pe2kz291&#10;a3CNFNBNE2ySKWN8FSpGCDVWrFtc3FncW93aXE1rd2s0Vza3VtLJBcW1xBIJIZ4JoyGR0YBkdSCC&#10;AQQRX0x8OP2idU0qS20jxy8ur6a8ttDHr451PS7dIfJ3XsUSFr1AQjtISJxmRy07lUHoniv4LeC/&#10;iLpdv4n+H11pmj3F9Es9vLZQtH4e1KNIPs6wT6fAoNlKroBK0MIZXEolheUll8u+DGl6pZ+I/iD8&#10;MtdI0S48Q+E9S066tLvy1uDqcCeRaNauNwkC213c3CtFvV4/3i7kG6uY/Z91C7sviho1vbzeXDq1&#10;nrOn36ERkXFrFpkuqpDukGV/0i2hfK4b5cZwSD+hled+Ovih4T+Hv2ZNcnuZ7+9Uy2+laXFDc6ib&#10;dW8truWOaSKOOLdlVMkilyHEYbYwXkdS8QeFPinZWkGn+BbzxnpQksjfa7qUcfhvTPD8FzdqNU+z&#10;63etHdtPbLGslzFpyuHUBTIQcV4D4v8AiH4X8HT6l4d+Duk6dpSSRXFnqfjSJ7m91i4aZ4hcWvh3&#10;VbuWSWO2Xygpl3srOTJbqhRJ5Pn+5ubi8ubi8vLie7u7qaS4ubq5lknubi4mcyTTTzyks7sxLMzE&#10;kkkkk1Xoq3ZWF7qV1DZadZ3WoXtwxS3s7KCa6up3ClysVvArOxwCcKDxX1n4F/ZpBFvqPj68cEMk&#10;v/CN6XKo4R4pRFqesIW4YCaGWG1AwNrpdA8V9B6T8NfAGhxRRab4S0NDAZDFcXVjFqV8vmk7/wDi&#10;Y6kJrgghmGGcgKdoworrLDT7HSrSKw0uxs9NsYPMEFnYW0VpaQ+bK00vk29uqoN0jM5CgZYknJNQ&#10;apo+ka3AtrrOlabq1qkgmS21Oxtb+BJlVkWZYrtXAYBmAbAIDVyN98KvhzqDxPP4M0CNok2ILGyT&#10;TEILiTMq6b5SucgfM4JxlfukipLX4X/Dq0knki8GeHXecEOLrTbe+jGW3fuYbxXWM57oBxx04rqd&#10;L0LRNCSWPRNH0nRorh1aePStOtNPSZowVR5VtEUMwyQGOcZNcn8TfG8fgDwlea6Egn1B5YrDRrS5&#10;E/kXWpXJJQSm3VvkiiWS4dS0e4RmMSK7qa/NnV9X1PXtSvNX1i8lv9SvpTPdXU5BeRyAoCqgCoiq&#10;AiRoAqKAiBVAUej/AAr+FepfEbUjLIZtP8MafMq6rqqqoklcASHTNMMgKvcshBZyCkKkO4YtHFL6&#10;34l+I3gT4WxSaB8KdJ0i+1ttMe0u/F0bxXos2uZ452hfUGV31B2VTI8YmW3ik8oYfY8CfN9h4t8Q&#10;6b4lfxfZagIfET3eoXz35s7GYG61VJIr+X7JNG0HzrNIMCLC5+UDAx9LeHfGfw4+MLJoPj/w7puk&#10;eMtSklitdd0yEael5Olr9k0pLfVfMacXCo5SK0vDNbu0UY+dmjhXxf4mfCrWvhxdwGeX+1NDvSEs&#10;dbht2t43uVj3y2N7b75PImADNGC5WRAWRiVlSPi/DfiTV/Cer2mtaLdzWt1azQu6JNcRQX0EVwly&#10;+n6gls6GW3lKKJYiwDAdiAR+lngfxhp/jvw1YeI9PT7OLrzY73T2uYLmfTb+3by7mzneHGT92SMu&#10;iO8TRyFE3gVf1Lwr4X1i5F5q/hzQNVulREFzqejadf3AijJZIvOuonbaCSducdeK4i7+CPwtvLiW&#10;6m8J2ySTMXdLTUNYsLcE9orOxuY4kH+yiAe1X9K+EXw10bzvsng/R5vPAD/2rFJr20L08n+23uPL&#10;PqY9ufWu303StK0W1Nlo+m6fpNmZWmNrptlbWFsZ5QqPL5FqqruYKoZsZO0e1M1PSNI1u2S01nSt&#10;O1e1SZLmO11Sytr+2SdI2iS4WG7V1DqruqsBkBmHQ1w+ufCD4ca/b+RP4W0ywdIrpILrQ4F0W4gk&#10;uYwguD/ZgijmZCqvEtykiK2flIZw3zP4+/Zz1rRI5NS8HTXHiPT08x5tNmEC65aQxweaZI/L2Jec&#10;qw2wxpLlkVIn+Zh800UVo6bqup6Ldx3+kaheaZexKQl1YXM1pOEb78fmwsp2sOGU8HoQRX0r4P8A&#10;FvgX4q6jb6V8SfDWjnxhJCkGl+IYrq90G38SXi20dpFZ61caUyMly6xRrAzCSM/NHDHE3lwy+uaf&#10;8SfBHw+0ptK1Twjrfw7ayhzBpM2hPJb69qVpZrDfjRtb08yw37qYoYWvrqWMy74nd8FinpXhDxz4&#10;Z8c2D3/hzURdC3+zrfWc0Ulte6dPcQCZYLu2mA5+8gljLxuyOI3cK2Osr81b6Ox8U/GG4tp52vdJ&#10;174jGzNxbS8z6Xf+I/sqNazN2MDDy2xwMV65+03eXOo+KPB/hm1spp7mHTJ7y1Fukk9ze3OvagLC&#10;KzgtowS7brJdgXJYvjHAq94F/Zzigt/7b+JN0tnFbfaZZvD9vdwRww21sVIudW122lKqhAlZ47dh&#10;tXYxnB3xra8YfHHw14Ptr3wv8K9I0uORJbiOfWbO0tbfRIbsIkBvNOt4FxfSYUr9olxGSiMPtETY&#10;r5X13xBrfia/k1TXtTvNVvpAy+ddylxFG0zXH2a0iHyQwq7uyQxKqLuO1QOKxaK+wPhR8AECad4m&#10;8dwlpGK3dl4Uni+RF+9ayeIFk6sx+c2W3AG1ZySZIF+uKKKKKKKKKKK/Oz45+EZ/DHj3VLsLM+m+&#10;J5p9fsbmXfJuuL2YyatatN5cce+K5Z2ESlikLw72LMTXjVFFFfo58CQ6/CnwmDvHya2drZ4V/Ed5&#10;IpUHsR8wNeuZOQR2ORjgjHOQfbsaXJPcn5ie+Sep569fxpKKKK+Of2p9QtZL3wZpSOftlna65qM8&#10;YXAW21OW1trR9/cs9pPkdsD1r5Noor1X4U/DO7+I+tSQvN9i0HSTbza5fIU8/wAu4LG3sbGNus0/&#10;luBIQVjUF23EJFJ+ht7qGg+GbC3a/vNJ8P6VD5On2n2qez0nTodkJ+zWNqJGSNcRxny4kA+VTtXC&#10;14R4i/aW8HaaXh8P2Go+JplMRWcg6NprqykygXF4jXAZTj5TaBT2bvXmep/tReJZZ1bRvDWh2Fts&#10;XdFqc1/q85kxhmFxaPZKF9F8o/U1t6b+1KwaCPWPB6lTOoubrTdXZWitiwDNBp9zAQ8irk7WuUDH&#10;gsnWva/CPxk8BeMJYbOy1U6Zqk52xaVrka6fdTSPcraww285Z7aWaRnXyoYrh5WBJ2/K2PU6KKKK&#10;KKK+bviv8B7bxPLf+JfCbQ6fr8kctzeaUyxxafrl4G8xpI5sqLa6lG4M5Bilk2mQxlpZj8P3FvPZ&#10;3E9pdwTW11bTS29zbXMUkFxbzwyGKaCeGUBkdWBVlYAggggEVBRXtnwv+NGteAfI0i9Q6v4Va7Es&#10;tkxJv9MjmJ+0yaLOzKoyxErW8mUZg20wtJJIfrK98F6Rrum+Lde8Iy2PkfEfwdcxXFrJaxLpup6x&#10;NbPLoHiEyzL5lrKhmmFwoj+d2SVlSeJmk+Vf2d9TksPiZY2ccSSLrmlaxpczNv3QxQ2v9t+bHt4J&#10;32aoc8AMx6gGv0Er5y0b9nbQ9M8UTeJNe8QXXiWxjurvUk03VrSMPLcPcGeCbXtUaZ1u9gJefMMS&#10;zSDLjy90T/PXxk+Js/j3XpLTTbuY+EtKlUaRbtC1r9suVh8u51a7hZmZnZzItuX2lISP3ccjyhvG&#10;aK9B8O/C3x94oeAaZ4a1JLa4hguU1LUYH0zTWtJ2UJdQ3t8EWZdrq+233uy/MisK+i/Cn7MVhB9n&#10;uvGWtvfyowkl0fRA9tZForo4im1W4AmliliChxHDA6liEk+UOfpbQ9A0bw1YR6XoOm2el2MQXEFn&#10;Eqea6wrB59zJy80pVFDzSsztgFmY81rUUUUUUV+WvjrxEfFvi/xD4h8yV4dR1KdrHzYo4Jl0yD/R&#10;dKjmiiJUOtskSPhjyCSWOSe6+CHgAeN/FcdxfRJJoPhxrbUNWSQQOl5M7s2m6W9vMG3pO8TmYFCp&#10;iR0JVnQnofjt8Up/E2rXPhHR7mMeGNHulS5ltyx/tnU7ZdsryysqnyLaQvHCiZSRl84mQeT5fztR&#10;WnpGr6loGpWWr6RezWGpWEwntbqA4kjkGUYFXBVkZSUkjcFXUsjqVJB+ytbji+PHwli1u0tYl8W6&#10;A9zItrb+aqrqtrHG2qaZCZo3cx3tt5c8MaOR5hgR5j5b18RV95fs3eKG1fwZdaDPIrXfha+MMQ2z&#10;bzpWqF7uyaWaRirOJRdRqqY2xpGCvQt9DUUUUUUV4d4x+AHgjxO0l1pcLeFNSZWHnaRDF/Zcsm1E&#10;ja50Y7YwECnAtnhLMxZyxr5k8VfAT4geHfOuLSxj8S2EeWFxoTPPdiNpxDCsmkShbkyEFWdbdJVU&#10;ZJfCk147eWN5p1zLZajZ3VjewMFmtLyCW1uoWKhwstvOFdSQQQCvSqtaWk6rqGhalZavpV09lqWn&#10;3EdzZ3MYRzFLEcqWSUMjqeVeN1KspKsCpIP2ytrof7RPgLT5Z7u10jxRo9wv2x7SA3kmk3jsYp43&#10;tbkxO1pewoJ4wsxCsFUyyPBItej/AAx+H4+HGhXmh/2v/bQutXn1UXP2D+zTGJ7KC0Nubfzp+R5G&#10;7dv5zjHBzy/7QurQ6b8M9RtXE3m65f6VpNq0RXakyXi6vKbglgQhhtJUOAfmKgjBJHlf7LmjAzeL&#10;fEUlndF4YNP0bT7pdyW8wneS+1ayiaUrE8q+VZO2XGwMuSBJz6nPqPh74I+E59U1trbU/GPiK4uN&#10;R1WS3Mceo+KvEty5ur0xy+Wohsrd5iAwiWOJDuEZnm2zfFXjXx74k8fahHqHiC7R1tleOw0+1jNv&#10;p2nxSSGR1tbfJyzHhpZXaRgqqzlUQDi6K6Xwp4T1vxprNroWg2pnu5/nlmkLJZ2FqrBZr+/nUN5c&#10;MeRk4LMcIis7Ih/QX4bfCrQvhxaTNasdT1y8QR3+t3EKRTNAp3i0sYAX8iHcod1DszPtMjttjCen&#10;UUUUUUVha74n8OeF7YXXiDW9O0mJormaFb26jinultED3IsrQnzZ3UMuY4Y2ckqACWAPhHiH9prw&#10;rYNJF4f0jU/EMiTqv2m4kTRdOlgaIs01tLMk1ySrbV8uS1jz8x3YVd3B3P7UmtPM7WfhTSoLY48q&#10;G51G7u50G3B8y4iSFWOc8iNeOPc7+lftS2TzW8eueELq2gMR+1XmlapDezGYRnBt9Ou4bdQjPjhr&#10;rKgk5cjB9x8LfFLwL4xMVvo2vWy6hLHbt/ZWoB9N1ETXELTNawwXYUXDxBXEptXlRSM7yGVj5j8d&#10;/hU/iex/4Srw5p4l8SaegGpW1tuFxrelxR4DRQBcTXVvhfKAw8ke6MGRkhjr4Vooor9eMg8jOCAR&#10;n0NFFFFfPf7S1y0Hw9tYgqsLzxNp1sxJ5QLY3V3uA+sQH418F0UV0nhTwprPjTW7TQdCthPeXGXk&#10;lkJjtLG0Rh599fTgHZFHkZOCzErGivI6I36S+FPDeh/D7wtbaVbvaWlnptp9q1XUpttml1dpADqW&#10;s30sztt3hCx3yFY0CxgiNFA8/wDEn7QPw90GR7e0u7vxJdobhGTRIEkso5oUBhEuo3bxRNHKTgSW&#10;pmA2kkcKG8e1P9qTWpYo10XwnpenygnzH1PUbrVo35G0Rx2qWRXAznLHPtjmXTv2pdVht2XV/CFh&#10;fXO75ZtN1S40mALk5DW91DeMTjAB80YweucD1vw5+0F8PdddLa9urzw3du1rEqa1AEs5ZrgN5nk6&#10;lZtNFHHEwAeW6MIwysB98L7Xb3FvewQ3dpPDc21zDHPa3NtIk1vPBMgkingnjJV1dSGVlJBBBBII&#10;qWiiiiiivKvip8LNM+I+moytDYeJNOiZdJ1cpw0RYyHS9T8vLPbMxLKRloXJkjBDSxy/n34j8M63&#10;4S1WbR9fsJbG+hUSBXw0Vzbs7JHd2c6/LLExVgHUkZDKcMrKMCiu+8AfELXPh7rCalpbm5sZiseq&#10;6NNJIllqdsAVIbbny505aC4VSyNwQ8bSRv8Acfh+Xw58TYPCnxK0e2is/EGi3E9sWnaOa4tYZA9j&#10;rWhakLNxvUwTyXFkXZSjPFMUCSTQyfEuqongD4q3LHTri3s/DHjVb+104vJHM+kWerDUNPjiluMs&#10;VmtfLaN3zuVgxyDz+mOemD1AIPseeDXz340+ANp418ZXvim78UT2VrqEumNc6Vb6Sj3HkWVjDYTp&#10;BqctxtRnWLcrtbOELZKsBz578d/ialmg+G/g+4tLXTbO0Wy8RPpY8pYfKJtl8LwGJVSOKKNR9qWE&#10;nO4W5KbJ43+TaK6vw54H8XeLSv8Awj3h/UtSiaWeD7bHB5OmRz21v9qmgn1a52W0cgQqQkkyklkU&#10;As6A/QHhL9mPUrlornxnq8WnWzRQSHTNDZbrUS0sD+bb3GoXKG3gkhk8sExR3CP84DqArt9ReFvA&#10;3hXwZA0Hh3R7Swd1KzXfzz6jcKfmKT39wXlZcjcI92xeqqK6uiiiiiivgz9o/wAS3Gq+OE0AZSy8&#10;LWUMUaMsGJL7V7eLUr26SRVEhDRm2i2OxAaIsoG858g8H+Grrxh4m0bw3Zv5UmqXaxSXAWN/stnG&#10;hub+88qV4hIYYEklEfmAvt2LyRX078afGWn+BvDlp8J/CKRW+dLig1aaCULNp+nSHebSQWu3Nzf5&#10;eW6aQDdFIWZGNwHT48oor7R+F/iTTvjB4R1H4d+OXm1DV9PtvtNtflCt7LpsJjgtNUTUDvBvrSV1&#10;jd5FBlRk8zzt1xn5I8Q6FqHhnW9T0DVIxHfaVeS2k+EnSGYJzDd232lI3aGaMrNA7IN8bKwGGFfQ&#10;f7M/imSy8Ran4TuLkLZ65ZyX1hDI07g6vpqhpFto1zGhltTK8zkAkQRru4Cn7boooooorzrxp8K/&#10;BfjoPNq+mfZ9Vk2Aa5pTJZat8oiQefKFeO4/dwpAgu4pPLjyI9hO6vlrxL+zV4y0wq/hy8sPFEDt&#10;FGY98OiaijOrmSR4dQmNv5SbVG5bsuS3EeATXg+qaFrehyRQ63pGqaPLOjSQRapYXVhJNErFGkhS&#10;7RCygggsOM96yaK+zvhh4p0n4ueE7v4dePJpL7WrWOSWwvZEVL65sIIlS11K21By+7ULVmdZHZAZ&#10;IiC4nBuTXc/DH4MH4b63eauvil9YjvtKl057H+yP7NjV2vIbqO6aQXc+8oImQAxjG84PUH1rxBqv&#10;9haBrmt/Zzdf2No+p6t9mEhh+0/2dZSXhg84Btm4JgttOBzg18CfATR31X4maJILWG6ttHg1HWL0&#10;TmArBHDZtaWd0kcxyzx3c1sU2AsrYcYCll+xG8P+HtB8QeJvip4onNrcRRrb2Vxq0kclv4d0SytE&#10;0tjp0Vu0372/lEksYTMrLOkCxJLJMknx18TfjFrnj2e7060lm0vwj50X2bSQIkuL5LVy8F3rE8W4&#10;u7NiQ26yGKNljwHkj85vGqKs2trdX1xBZ2VvPeXd1KkFta20T3FxPNIdkcUMMQLOxJAVVBPpX3T8&#10;J/gbp3haGx8QeKreO+8VpIt3BbNIs+n6A+3NvHGkeUmu4yd7zkuiPt8kAxieT6Gooooooqpf6jp+&#10;k2c1/ql9aadYQCMT3moXMNraReZIsUfm3FwVQbnZVUE9TjngV4T4j/aO8C6QZYNHj1DxLcpETG9n&#10;CLHTGnEpR7ea+v8AbIMAbhJFbSoQVCk8483vP2ptRfyv7P8AB1ja7Q/nfbNYuL8SEn5DF5Fvb7MD&#10;O4NuzweMc2LL9qadVjXUvBkUrmQ+bNY628CCIkYMdrcW0pLKM9Z8NxyuK9i8M/HP4d+JS0baufD9&#10;0pk223iUQ6aJIkCkzJfiSS1wxbaqNcCQkMdm0A1sfFL4e23xD8OTaafsttrVizXOhajcRs32S7JX&#10;zrWV4/nWC4VfLmxuCnbL5btEqn839W0nUNC1K90jVrWSy1HTriS1vLaUozRTRnB2yREo6kfMkiMV&#10;dSGUlSCc6iiv0m+Cl0Lz4XeEZvJWEJZ3lpsVi4Y2Gqz2bS7n5zIY95HQE4HAFepUUUUUV8AftGaq&#10;mofEia0SJ420LRdK0qV2cMs7yq+tedGoA2rtvFjIOeVJ6EAeDUV0Ph/RItYuidQ1O30LRLVozqmt&#10;3cUk8VkkufLit7ODEtzcSbW8q2hBYgO52RRySJ7JdfG6Pw1olv4W+Fejf8I9plsN8muaxHaX2vah&#10;cusLS301qA9skzsskcjSeeGjKCNYAiqvhepatqms3H2vWNT1DVbvy1i+1aleXF9cCJCWWMTXTM20&#10;ZOFzgEnHWs6iivsL4T+KvgT4cisxC09h4kZ4LZ9b8VaWftk1xIHhe5s7q1a7tdOgInkjbE0X7sKJ&#10;2k2+YfquyvrHUrSK+069tNRsp1Jgu7G4hu7ScKxRjFcQFlbBDA4J6EHkGrdFFFFFFFeJ/GT4d+D/&#10;ABFoF/r2qXFj4Y1PS4/tb+JjbDEqIi26WOrRwfvLpZAscMAAaZH2LCG3NDJ+edFFfUn7OvxHbTdQ&#10;/wCEF1m7lNhqUm/w49xcRi307UiXluNOiWUZVbwsGRVkC+cuFjaS4Zh5J4ktT8O/ineiCxiSHw34&#10;st9Y03T1uHeP+zY72PWdItTcSGR+bZolYsWZSTnLA5/SqCeC6ghubaaG5t7iKOe3uLeVJreeCVN8&#10;U0E0RKujKQVZSQQQcmvBfjp4k1NrHTvhz4YhmvPEvjVjFLb2kjJcw6NFJmbLJInlrcsjRySS5i+z&#10;pc+ZtHzDI8E/s3eHtNtlufG0h1/U3WUGxsru7tNGtVLKYmjkh8m5mlXa2WdkTDlfKJUOfbE8C+B0&#10;SaNPBvhVI5womjj8PaOkcyht4SRFhAIBwRkcHoK1NK8P6HoQmXRNF0jRludhuV0rTrPTxcGIHyzM&#10;LRE37cnG4cVrUUUUUUUUVy3jnUJdK8F+LNRt7v7Dd2XhzWrizvPNWF4L5NPkNi0UjHAk80J5Q6sx&#10;AGTgV+WFfa2gyt8KvgBLrMU6JrfiOEanZbruBNmoeJI47TTHsBJHl3t7JY7x4CrZaOXkJkr8U0UU&#10;V79+zv4sfQfHA0SaWKPTvFdubGQzXFvaxxalZRyXekziSZCzu5820igV03vcA/Myop5r41eFo/Cn&#10;xB1e3to/KsNXCa/p6F4Tti1Jm+1RosKqERLtLmOKMrkRqoJJ+Y+gfsvXt3H4u1/TklYWV14ba+ub&#10;cY2SXWn6pb29nO5xnKJdTqMH+M57V9v0UUUUUUUVVvbKy1G1nsNRtLXULG5VVuLO+t4bq0nVJBKi&#10;z286lGAYBsMvUA9q5v8A4V74B/6Ejwhnn/mWtFGD/wB+K5bxH8E/hv4kQ79Ah0W58qKCO88NiPR5&#10;IY4rj7Q5FnChtGkfcyNLNbOxQgBhtQr8+abo3ib9n3xtpV7qV8974G126j07VdSskuI7Ca3Jkjjk&#10;1KzWO4aK7swzXkKRh2kQSRwykNOF+2hjGeCCBggewJx/T2NfGv7UeuySap4Y8Np9pjhtdPuNduB5&#10;rC1upL+4bT7NjAOC9uLacK5BwJWAxls+sfBWysvBfwmt9Z1dp9PhvF1LxXq0l2C6Q2zDyrWe2igT&#10;eUksre3lRAJHZnJH3lQfFnj3xnf+PfEt94hvU+zpL5dvp9iskkkWn6fbjZbWyGQn5j80sxXarSs7&#10;qqhgo4yivQ/hz8PNR+I+sS6XY6hp2mx2UEV5fT3kwa4Fo1ylvK2n6dGfMuJFDbiPkiXAWSWNnjD/&#10;AKIeFPCGg+CtJg0jQbKO3hjRRcXLpE1/qMyks11qV3GqGaQlmIJAVAQkapGqovS0UUUUUUV5x498&#10;UfDK0sbrRPHWqaJNBJJFbXWkT79R1K2e6tGmt7k6dpqy3du3lnfHcqibMoVdWZC3wL46HgI6sz+A&#10;JNe/s1pbwXEGtQW628RFyWtpdHulka4a2aM7VjvIlmTYGd5GkZY+Ioor1/wR8a/GvgwwWovP7d0O&#10;Hyov7I1d5JxBbJ5UflaZfnM1uViiMcKZaBNxbyGNbHjMeC/iYJPE/g4jQvGkuyTW/BN4I4v7cmKx&#10;LNf+GruPbDc3byybPsqhbi72vKIFlBFx4RRRX6l+A9aPiLwX4X1h7sX9xe6JYNf3YGDLqcNstvqu&#10;4YADLcpKjYGMjjIxXW0UUV8rftR6s0OjeFdBCRMt9qd9q0su9vPhbSrVbOBBGG27JftkjEkZygx3&#10;r4worW0bSbjXNRt9NtpbW3MzAzXt/cJaadYW648++1C8k4ihiX5nYgn+FVZyFPuuh/E/w38KtDuN&#10;G8C26+K/EGoTRXWreKNTtJ9N0dpEWJoLTT9P/d3s8EKNcQ4neDbLumXeknljxvxL4x8T+L7n7X4j&#10;1q81R0OYYpWSGytj5SwMbTTrUJbwl1Rd5iiXecs2WJNcxRRXvnwo1L4K6SFuPGkF/ea35bS+frek&#10;/b/Ddrw9s1pZ6dpz3LTu6S7zJeW2A0atH5TgF/ubR/EGg6/C8+iaxpesRQ7BK+m31tei3aRdyJcL&#10;buxRiP4Hwe3rjWooooooorkfGPgfw34509bDxFZCcQCd7K+ic2+oaZNPF5Uk1ncL0x8rNFIHiYqp&#10;kjfaBX5na/ptpo+tanplhq9nrtnYXkttb6vYpIlpfxxtgTQrJn6EozxkgmOSWPbI2NRXq/wh+IL+&#10;APFMdxcsv9g6x5Gn68r/AGllt7czhotWjitdzNJbEs2PLcmNpURQzqw7D9pPw/8A2b44ttcijm+z&#10;eJdKgnknkkjeF9S0sDTrmC1VACqpbrZswbOWdiGIO1frP4W69J4l+H/hbVZjO9y+lpZ3UtzMZ7i5&#10;u9JkfSbq7llPJM8kBlJPOG+YkgkxfFHxoPAng3Udaj2nUpWi0vRUdJCkuq3wbymZkSRcQRJNc7JC&#10;quI/L3BnWvAfh/8As+3OteV4n+JN1qAl1CQ6k+hebKuqXUk10ty0viPUZt0qNOPM86GMrON4LTRS&#10;q0Y+jtN+HXgPSI7aGw8I+HozaoUinl0q0u74KwO4yajeJJcSEhiC0krEjg8cVo6f4Q8J6TdR32le&#10;F/DmmX0W7ybzT9E0yyu4967X2XFtGrqGBIOGroqKKKKKKKKK/KvxjfW+q+LfFGp2jFrXUfEWt31s&#10;zeXua3u9SlnhZvKZlyVYfdYj0JHNfTP7OGjW2i6L4r+IesKlrZxW8ljbX7rfGWDTNLjOqeILhbaJ&#10;CssTFbcK0ayPvhkRQvzK/wAueINd1DxNrep6/qknmX2q3kt3P88zxwhziG0tvtDu6wwxhIYELnbG&#10;qqDhRWLRRXVeCfEcnhLxZoPiJHlCaZqMMl2IIoZp5dNmzb6rbxR3GELSW7yxrllwWyGUgMPof9p3&#10;wqtve6H4xtbcIl+j6JrEirbwhr22U3WmSTKAJZJpIfPjMjbgqQRoSo2hvDvhXqdxpXxF8G3dsIjJ&#10;Jr9jpream9fs+syf2RdkKMfMIrhyh7Ng84r9OKKKKKKKKKRwHV0IVkdSjowBRkdfLdWU8FWBIOa5&#10;I/D7wEx3HwT4RJPJJ8N6OcknOT+5rJ1b4TfDjWoFgufB+i2yoxdJNJtE0SdX2FAWn0nyWcc/ckLK&#10;TztJAx80eLfhB4k+Fmp2/jrwTdz6vpegzwajIk7Ouq2EUDEXi6jHY+SLmzdMrcvCUPlO4kRY1aU/&#10;XfhLxLZ+LvDmk+I7BdkGqWomMRLM1tcxs1ve2jO6pvMMyPEXCgNt3KNpBPkv7Rmtppvw7k00eS03&#10;iHVbDTxG06xzpbWkn9rT3UMH3pFRreKFyOB5q7jkgN5/+y5oPyeKPFE1ovJs9B06+875xsB1HWrX&#10;7Or453WD75I88YjbiQHzv47/ABHXxj4gGiaTdRz+HPD8rrDPbXEkltq+qPCqXV+QdsbLCd8Fu6hx&#10;jzJEkZJ8DwWitnw/ol34k1rTNBsJLOG81a7hsreXULqKytEllbCmWeQ/98ogZ3bCRo8jKrfod8NP&#10;hXonw3tLh7aVtV1y+j8q/wBbmgWCR7YOJUsrK3DP5MAZVd1Ds0jgM7EJEsfqNFFFFFFFc34l8Q+F&#10;dDsZh4q1TSLGyurW7WS11Sa3ZtQtooR9tgh0+Tc9zlWCmKKJy24LtJYCvg34p3fwkvruS4+H8Oq2&#10;t80qSXIgs/s/he7WdnuLmS0t790ubeVGdYxHHAsAVAscYHznx2iiu78JfEjxl4KmgOiaxcrZQt82&#10;jXjveaNMjXC3M8TWExKxmQrteW3McwDMFkUsTXo/inxj4V+MFppx1YweCvHOnxJaW2oXJabwxrcM&#10;rQq1neX8aNPZHznmngM6tDCm8STsZNyeE39hd6Xe3enX8D217Y3E1pd27lS0NxA5jlQlCQcEHkEg&#10;9QSKp0V9+/s4as+ofDpLF1t0Og63qemw+UW86W3uNmsie6DE8mS6kjUgAFVAxuDE+90UUUUZ65PQ&#10;Ek+w55NflT4u1pfEXinxDriNcNBqus6je2wuyDcRWU90z2UEu1nA8uIpGFViAFABwBXO0UUVr6Xo&#10;Gua67xaJouraxJGpd49L0681CREHVnS0RyByBkitn/hX3j3LY8D+L/lBZv8Aimta4UfeJ/ccD1Nc&#10;i6MjFWBVlJVlYEMrA4KsD0I7im0V0nhzxb4k8IXZvfDmsXelTPtM6QOslrdbY3jjF7YXAeCfYJH8&#10;vzY22E7lw2DX2F8OP2hNM8RzppHjGKw8O6kYneDVRc+RoV/Iru7QSfayTaSCPbsMs0iSMHAeNmji&#10;b6Soooooor88/jX8SpvG/iGXTtPu5G8K6HO8GnxI0Yg1G9izDc6y/ksyyByWS1YsdsOCoRpZQfE6&#10;KKsW9xcWc8F3azy211azRXFtcQSNFNBcQSCWGeGRMFXVgrKwIIIBByK9m+LtzF4rsfBfxJtoYon8&#10;SaTJpOvw29sY47bxFoMvk3LTSCSXaJ0cfZEkbzPIiVjnkL9UfAjxE3iH4caT55mkudAln8NzytDD&#10;DG66cqS6ekHk8MsdnNbRl3CsWDE5Pzt3ml+EdH0vX9e8TwxSXOu+IZIPtmpXfkyz29pa2sVrb6ZY&#10;NDGgjt1ESsygFpG2mV5NkezpqKKKKKKKKKKK8l+OcskPwq8WPExRimkxMR/zzuNetYJV/wCBIzA/&#10;Wvz78O6SNe8QaFoZma2GsaxpmlNcrGJ2tl1C9jtDOIWZAxTfu2l1zjG4da+uP2pNTaHRPCeiLDGY&#10;b/VL/U3nJcSRPo9mlpFCig42uL5yxIJBVcHk5+LaKKK2vDuqroXiHQtcaE3K6NrOl6q1uJPLNwun&#10;XyXZhEmDt3hNu7Bx6V9bftR6NHLovhjxCHjSWy1S50aRBAhkuY9UtDfQu9yGDBYTaOEQqwPmkgrg&#10;7vGv2fr2S0+KGjQJjbqVlrVlMSOkaaXLqIxkdd9uor9DaKKKKKKKKKKKztY0jTNf0y80fWbSG/02&#10;/gMF1bTKSsiFgylWUhldGw8ciEOrgMhDAEUvDOit4b0LTtCbUJ9Ti0qE2Vnc3MFvDcf2dBKy6Zaz&#10;i2CozW9v5cDSqq+YU8wgFiK/O7xhqD/Eb4n6hJpstmf+Ei8R2mjaPciO7trSW1WWLQtHvJ0nDzJ5&#10;kSRSzZjzkthF4Qe4/tEeJ7XRtK0L4ZaEVtrKGzs59Sto5Jpfs+maeq2+haW80rszDMZmdZcv8kLb&#10;sMc/ItFFWrO8utPure+sbia0vbSZLi1urd2imgmibfHLFImCpUjIIr9IfhV8RIPiJ4bF7JHHa6zp&#10;skVhrVks0Tg3PkiSPUraNTvS3ufnMYdQVZJIgZBF5jem0UUUUVyHjLx54a8Bael/4ivDEbhpY7Gx&#10;t4/tGpahJDH5kkdnbAqDtyoaSRkiQsgZ1Lrn4c8dfHDxl4ylkgtbqXw1ojBQml6VdOs0o8t45P7Q&#10;1SMRzTBxIwaIbIiAmYyy7z4zRRW5pPhrxFr6zvoXh/W9aW2Ma3B0nSr7UltzLu8oTmzjfYWCtt3Y&#10;zg46Voz+AfHVpBJc3XgvxZbW8K75Z7jw5rEMMYzjMkssIUD6muSoooor71/Zt1v+0fAMulSTWpm8&#10;P6zeWkUEbKLiPT78LqcE91EG3YeeW6Eb7QGCFR9xq+g6KKK/P39orVv7R+JV3aCHyhoWkaVpXmeb&#10;5n2rzYW1szldo2bftnlFctnZuz821fCaKKKv6fpmpatcpZ6Vp97qd5Jylrp9rcXly/IHywW6sx5I&#10;HA6mui/4V74+3Ff+EH8YBsgbf+EZ1ndk9BjyO/YVzV7YXumXU1jqVld6fe27BLizvbeW1u4HK7gk&#10;tvOqupwQcMoNU6Ku6fqOoaTdxahpd9eabfW4fyL3T7qazu4fNjaGTy7i3ZXXcjMjYPKkg8E19ReA&#10;/wBpO/img0/x/BHeWsjqn/CQ6farBeW5lnd3n1PTrXEUsahkUfZYo2REOEmkavsSCeC7ggu7WaK5&#10;tbqGK5trm3kWW3uLa4iEsFxBNGSro6srIykgg5HFS0UUUUV8k/tEfEy6tZW+H2h3MltugV/FM8cb&#10;xyyQ3kKXNnpENwxyEkicS3WxfnV0j37TNG3x7RRRXv2o6hF45+CFpPP5J1/4VanYafczTPdLJL4Y&#10;1pv7O01LaK3hS33M628JR2aQJZtIZFMoR/RP2XvEaGDxJ4SleJXWWHxFYosc5nmWRE03VWlmz5ey&#10;PZZhFwrZdyN6g7PojUvBml6z4o0jxNqjSXz+HrNo9D0yVYm0+w1G4n8251nZjfJcEJAkO5tkflh1&#10;HmbXTrqKKKKKKKKKKKM459Ofyr8h6+69csrvwZ+zg9jam7tLweHNMjvkvYka5t5PFWrQnXrGWGRF&#10;8sD7ZcQKCm9Bj5t43H4Uoooor7q16wt/Fn7OWnvZpFPLpHhPRdQgmukMbW9x4Yhjh1hoSQTvEMN5&#10;CjfxBscB6+OPB+oLpPizwvqjwyXCab4i0TUGghwJZxZ6lFcGKMn+JtuF+tfqrRRRRRRRRRRRQR9O&#10;nuc5PPHTpXJ+GfCGn+EbjW00Vxa6JrN7FqkWiJBGttpWqSRGDVJbGZTuEFwsduUtiNsTI3l7UkEa&#10;fHv7SfiN9T8b22go8n2XwzpkKPFJDCijUtYjTUbqaCaPMjo9ubNSHI2sjBVGSz+i3Gpn4R/AjSrO&#10;LZaeKvFVtKYBHvtL2G611TdXWozx+bDcJNYWZjt/OQN5dwsCspQ4r4wooor7h+AvxWuPEkX/AAh3&#10;iO5E2tWNs82lalcXDPda1ZxEvNbXRnbMlzbr84ZSWkiBZlDRSSP9L0UUUUVn6xq2maBpl7rOsXcV&#10;hpmnQ+fd3c24pFGGWNAFQMzu7FY40QFndgiAsQD8W+Pv2i9c1h59P8Eibw/pDwrG+o3EMH/CQ3Bm&#10;tniu1jkR5orVMv8AumgJmBRZFmQsY1+cbi4nvLie6u55rq6uZZJ7i5uJZJ7ieaVt8k080pLM7Eks&#10;zMSSSSSar0Vo6bpOqazcrY6Ppt/qt66PItpptncX9yyRrukcW9qruQBySF4roT8O/iAASfAvjEAA&#10;kk+GNbAAAySSYOgrlLi3ntJpLa6gltriFzHNBPG8M0Ui9UkikAZSO4IqCiiivqP9l3VWh8Q+J9E8&#10;lGTUdFtdUM5fDxvo999lSFExyHF8zE542DjkkfatFFFFcL8Ttc/4Rz4f+K9UWW6hmTR7iztJ7J9l&#10;zb3+q40qwnikDIV8uaaOQurblALAE4B/MGivb/CfwC8eeJPIn1C1TwtpzzRrLPrayRaj5H2hoblo&#10;NGUed5kYVnVLnyFcFSsm1tw+gtB/Zx8A6NA1x4iudQ8RSRWk32p7u6bRtJi2Seeb6KHT3SaLy41K&#10;v5t5ImC7FQduzeXxh8C/A8lrLYX3g6xuZLR7eO68N6dDql2bZQI5IrzUNAhnkUvgbhcSBn+982Ca&#10;fd/tAfC62QPBr1zqDMOYrTRtZjdSCBz9vggXnJPDHgHvgGdPj18KWRGbxQyMy7jG2h+ISyH+45S0&#10;Zc/7rEe9dnHc+BvHUHlLL4V8YW9k8Fy1uzaTrsdlJco3kSSwP5vlOyhlG5QSAynuK8I8Z/sz6Vf7&#10;rzwRqH9i3B2f8SjVJLq80l/9VETBfkSXUHAllfzBcb3YKvlKOPkXX/Dut+F9Rk0rxBptzpd9Gok8&#10;m4Vf3sRdo1nt5oyY5YyysokjZlJUgHINYlFfa/7PHxKOp2S+A9Ym/wCJjplvJLoF3Pcl5L7TIzuk&#10;0zbMSxktFOYQrEeQNoRFgJb6hooooqlqdiuqadqGmyz3VrHqNldWTXNjMIL22W6haAz2k+GEcqBt&#10;0bbSFbBwcYr5T179ltMXUvhjxSynbB9i07XrMNlvkW5+1azp5GAf3jptsMj5YznmSuBvP2bfiLai&#10;IwSeHdR37y/2PU7hPIKkBRL/AGhBBy2crs3Dj5sHGev8Pfsv6i9yzeLPEVlBaRtFtt/Donurm5Vk&#10;fzla71KKFYGRtm3EE24FgdmFLexf8IL8GPh3p6/2zYeG4RNBn7X4re11K/1J9MhH2mazt9SLlpCH&#10;VpYrGFAzMmI+UFcTcaf+zp8R7kabpl3pWjau8NvbWc+kW914Rkcm9VY4bS1v7eGxubiVpPK2mCWd&#10;lJ28IGXz/Wvht4j8J+E/FvgvVzZahpLCbxz4Q1qGf7HbjVfDymHW9PuLZo/NN5c6OJbhLZpXjTyH&#10;MRfE0keZ+zf4qj0XxhdeH7khbXxVaJBFJiP93qumeZc2QklkddsbxPcxgKrM0rRKABk1930UUUUU&#10;UUUUUUV5L8dY5JfhV4rWNWdgmjuVUEkRweILWaVzjsqqzH2BNfKP7PWl3GofE3TbqJoVj0TTtX1O&#10;6WQsHeCWyOjosACkFxLdxNhiPlDc7goPpn7VQ/5EM/8AY0D8v7Or5DooopQCxAAJJOAByST0AFfp&#10;L8adJm1j4ZeKoLeKGa4tbODVVaYRAwxaRexahfyxPJ92T7PHMo2HLZ2D75FfJH7Pdgbv4naVcbwn&#10;9l2Gs37LgkyiTT303YMdMG4DfhX6E0UUUUUUUUUUUV5Z8ZvFcvhHwBq15aTNb6lqRi0PS5kM6vFd&#10;aijedPFNbMrRyxWyTywyFuJFXr0Pyz+zzoqT+Lb7xZeyi10nwVpF3f3d489vHBDcX9rLaRLcpId5&#10;j+zi8mZ1XahiXew3AN0uh/CXxH8Xddu/H3iiaXw9oXiG8OoWVsNl1rV3pgmSGwtLVSsaRRC0Xyob&#10;uaPLBUkW3kjkDH0/QvhL8CLhk0e0uNO8S6pbec1wT4vln1WUJN8/2mz0S5gRRGSIz5cC4AGctljy&#10;3in9mGxmWe58H67JZy5LR6XriG4tGeS4BKR6naL5sMccRIQPBOzMAGcZLDwa8+C3xPsfL8/wjeyC&#10;UyBfsVzpuokeWFLeYLCeUpncNpcDPOM7TjR074D/ABQ1CS13+Hk0+3umQG71HU9MhjtI2bYZru0h&#10;lkuVC9SqwM+OQh4r6H+E3wW8R+AtZXXdQ8T2Kl4bqz1DRNMtJbu01Gykh3WxfUr0wvHIkwWX5LYk&#10;BNofa7gfR9FFFFY/iHXtO8MaJqWv6tI0en6Xavc3Hl+UZ5cYSG1tlmdEaWVysUSs65dgMjJNfmJ4&#10;r8Vax4z1y717XLkz3dydkMaBktLG0RiYLCxhYnZDGGO0ZyzFncs7u55qivffh18BfEPi+Oz1fXHf&#10;w94cuI4rqCRljk1bU7Vptp+x2jH9wrqrFJ7hehSRIpkbNfWGgfC34deC7Y3ttomneZYRW15ca3rr&#10;JqFzbvpUbSHVFu9QJjtGB3SytapCmcHACKFNV+MPwz0eWOG78X6XO8kPmp/ZK3etwhBI0e2S40WO&#10;eNGyp+RmDYw2NpWsWb4/fC2Ke3iTxDcXMczFZLqHRdbW3tAuMPcLcQJKc9vKjf3GaLz4zfBrVYZN&#10;O1DXrLUbK5CLNa3/AIc12eymw4dFmhu7HYQGAPzAAHkEVWuvhn8F/HgvG0eHQHuoYYrea78F6taQ&#10;nTwzMYZDY6Y72YdwrgPLbMWAPXaCPH/E/wCzDqlstxc+Etdg1KNftEsOmaxH9hvTHHF5kNtDqEG6&#10;GaaRhsBljt4wSCWVckfOWu+G9d8MXraf4g0q+0q6VpVVLuBkScQyGJ5bOcZjmj3AhZYXZG6hiOaw&#10;q+m/2YNZe18U69obNapBrGjRXq+awS5lvdHuwtvb2uWAfMN1cSOgRmwm4YVXz9u0UUoHQAHJwAMZ&#10;JJxg8c+vSvyg8RaqNd1/XdcWBrVdZ1nU9VW2aUTtbLqN9JeCAzhUDlN+3cEXOM4HSsWvRvB3wq8a&#10;+OAlxo2lGHTGcL/bWpubDTMEyIWgkcGS4CvE0cn2WOXy2wJNuQa+lfDX7Mnh2yjt7jxVq9/q92kk&#10;E09jp5XTdKYKitPZSykPcypv3Dzo5LdiuPlRhXYufgN4ARVYeCrO70e/8sjy7fxB4jsNQjmLMHwL&#10;vUUeKRTy3+qIx8nAqxd/tAfCyGAzR+ILm9k8xf8ARbXRdZWchslpN15bwxYHf95nngGmWf7QHwuu&#10;LdZptdudPkYsDa3ei6u9woGMFmsIJouc9pSeOR0z1+l+M/h/46thp9jrWga5HqazxHRL54Rd3sdq&#10;DPOsmg6mqTOihDId8GNq7wdozXA+Mf2ffBPiRXuNHiPhPVGO8T6XEJdMkJaIMLjRJGSMBI0dY1tZ&#10;IPmcvJ5mAtfHXjb4b+KvANz5OuWO+yZoEt9asVuLjRbqWeJ5VgivZI49swEcn7mVVfCFgpTDHgqK&#10;+j/gJ8T77QNZsPBWqXIl8Oa1dtb6cZhLJJo+rXhxbLaNEjt5N1MVikiYBEkfzg0f74yfdNFFFFFf&#10;N/jD9nDSPEer32t6b4l1LSrzVdT1PVNTjvLG21a2a41G5+1iOxjge0aFEdpP9Y8uVKgEFSX8cu/2&#10;afiDbwSSw3nhi/kTGy1tdRvkuJ8nGImvrSGLjqd8q1d0X9mXxjevbvreq6LolrIJPtCwtPqupW7K&#10;jCJRaQrFBJuYKDtuxgNnkgrXvmk/B74V+BbSfUtVtrK+ji3LPq/jW7srizgjunSGOFoLhYrJPnIE&#10;cjQ+ZubaG5ArkdSvv2aPEFxFo848NWs6XMsEdzpul6n4ct1mb920kus6dBb27xjblHmlaL+Jcg88&#10;rF8LJPAPiCDVdO1a61f4ZeL9G1Dw5rurWMmmfbtL0PxNZmCC+u7yQGD7IjNb3bajCoRUR98fl4Wb&#10;w7wRq138OviNptxqeyzfRNbn0fxBG5e7jt7VpW0nWsjT2YTGFTJJH5ZcF0VgHAAP6Z8jrxx3yOvP&#10;A9getFFFFFFFFFFFFB5BHc9zX5ReHNKXXfEOhaI87WqazrOl6U9ysQma3TUL6O0adYcqHKBywUsM&#10;4xkV+gXx3wvwn8WDBG8aGoxjAA8TWROR7Yx+VfnFRRRRX6N/B7SY5PhF4d0rUoI7m11DTNWW6tpB&#10;II57HWNSuZ/KkHyttaGYBipHqDjBr4S8MaPcN478PeH79JbG6Pi3SdHvUZF8+znOsx2VyjIxxvjY&#10;sCCcZGK/Uqiiiiiiiiiiiis3WdWtNB0jVNbvvM+x6Rp93qNwkAjM8kNnC08kcCysqmRsbUVnGSQM&#10;4Nfm34U0+f4jfEjT4NQSF5PEniG41PWI0eW2ie2aaTWNaWBkLMhMKzCIZzu2jPevevHXhbxD8aPi&#10;LqFno06WXhXwZ5WgT6vdtenT01JZVl12PT7FkXzbxGcxOqYR1giLzKskJPTaR8Hfgrok40LX9ast&#10;b8RzGxgaz1TxPDpd6t7JEp2WGkaXcQSotyZFdIpjM2NuxzyWm8Sfs0eEdSYzeHNRv/DUjPEfs751&#10;rTFhSLY4hiu5EuQ8jYcu924HIEeCNvz3rXwH+JejSyqmiRazbRmFRe6Le211FM00YfEVncGG7+Q5&#10;R2a2Cgg4JUhjn2nwT+KF9G0sHhK7jVZPKYXl9pOnyFtofcsN/PE5Xn7wUr2zkGvZvBH7PPjDQdb0&#10;/X7nxVpOj3mlz2t7ZDTIdS1Rp2B/0qxvwzafthkQmGZY5XEiM6HCnJ+vqKKKKOT0547ZPTnke4HW&#10;vzm+L/xMu/H+uy29rOF8LaRdXEeh28SSRC8APkvrF2JlSRpJguYkkVfKjOwIHaVpPIKK9S8AfCTx&#10;T4/mjmtbc6Xoe5DNr+oQzJZNELgwTrpiYBu5U2SDZGwUMu2WSIspP194V+A3gDw4ltLeacfEupxD&#10;dNe65i4tHlltBbXCw6KP9G8rdvkiWeOZ0ZgfNYojDqtW+Ivw78IxCyv/ABJoliNOlTSjpenOL640&#10;97VDCtm+k6Os0sCxLH5ZVolVMBDtO0Vy9z8f/hbbwebDr9xeyblX7Na6LrKzbWJy+69ghjwMcjzM&#10;4PGTmp2+O/wnmiVZPE4KyxkSRSaF4iYoJEw0UwFmVPBKnaSp55Iqinh74C+OjpsFla+Cry5nWa5s&#10;7HRbyHQtWuFMXnzi50/R5LW6YrHGzsk8ZaNQzYX5ifOfEf7LtoyPL4S8RzwyrAnl2HiGKO4inuTc&#10;HzXbVdORDDGIiNqfY5SXXBcB8p84eL/h74t8DT+X4h0maC2eQx22q25F3pN2fMlSEQ30WVV5FiaR&#10;YJtkwTDNEoNcTXpHwi1U6P8AErwddi3Nz52sRaUIg5jx/b0TaJ5wIVs+X9o8zaF+bbtyM7h+mFFF&#10;FFfNX7TmuCz8J6NoUU93DNrmsNcypCdltdado8Bee3vCrAnFxPaSxxlSpZC3DIuflPwN8P8AxF8Q&#10;NSk07QYYlS2iaa+1K9eaHS7BSjGBbm4gSRt8rArFGiMzHLYCJI6/Z2ieEvhj8ENPj1XWdRsxrDIC&#10;utaskc2rTyrGtjdx+HtNt1eaOPNwfOS2WR1jf9/I6KCPIfGP7TOq3m+08EaZ/Y8GCP7W1dLe81Rs&#10;rG6tb6epe2gKMJUbzGuN6FWHlMCK+ddb8S+IfEsyT6/rep6w8bzyQC/vJ7mK1a5YNcLZwSMUhVtq&#10;gpEqrhVAGFFYVFFWba6ubK4gvLO5ns7u1mjuLW6tpZLe4tp4XEkU1vPEQ6OjAMrqQQRkHNfS3w5/&#10;aI1PTHttJ8dNJq+mvLbW6a8Av9p6ZbJD5BkvYYYyb1QwjZ5CRccyOWuHKoPqnxJ4V8K/EPREg1O2&#10;tNUsru0MmmavaNbvd2cd2EmS+0fUgHCbtsTZXKSAASK8eVP5zeOPB9/4G8Sah4dvy0wtnWWxvzBJ&#10;bR6np8wLWt9CjlhhhlZFV3VJFePexQmuQrvvhdfXmnfEXwVPYyiGabxJpenM7RxSBrTVrpdLvoik&#10;qsB5kE0ibgNy53KQwBH6dUUUUUUUV85/Fn46w+Ep73wx4YhjvfES2zRXeqyOjWWg3cpXYqW7Ky3N&#10;ysZZihYRxOU3+cRLCPiHUNRv9Vu5b/VL681K+nEfn3t/dTXd3MIo1hi8y4uGZ22oqooJICgAcAVR&#10;r6n+CnxtOjrZ+DfGF0f7IDxW+ia7NIVbSAG/c6bqcp62gbaIJ2P+j/cYm32m28W8YaJd/Dfx/f6f&#10;YXJWfQNWtdR0W9IW4kSHMeq6PLN58SRySxq0Ym/dGPzFcDcuCf0Y8JeJbPxf4b0fxHYqI4dVs1ma&#10;3zJKbS6jYwX9j5siRM5gnWSLzBGA+3cvykGuioooorxj4k/GrQPARl0q2Rtb8Sm3MqWFtJF9i05z&#10;MqINaulbdExXfIkCI7kKA4iSVJT8keJPjb8RvEjvv16XRLVpIZY7Hw5v0mOJ4rfyCFvIma7ZXJZ3&#10;SW5ZdxyAAqKvmmo6pqesXLXurajf6peOqq93qN3cX1ywXhQ1xcszkAdBmtfQvGfivw0YRoPiLWNM&#10;hguVvFtLa+uF0+S4Ug77nTWY28wO0BlljZWHDAjivpDwH+0nKjx6d8QIPNiKpHF4g0u0VZlleVVM&#10;mq6dCVUoqsztJapuGwKsDlty/XsE8F3BBd2s0Vza3UMVzbXNvIstvcW1xEJYLiCaMlXR1ZWRlJBB&#10;yOKlryb45Ty2/wAKvFckMrxO0elQFo3ZGMVxrtrb3EW4dVeNmR17gkHiuG/Zy8Dy6HoF34q1K3EN&#10;74lSAack9tsubfQ4GZ0lWSZVdUvHIl2rlHiSCUE5GLf7S2jvfeBLPVIbSOWXRNdtZri6Yostppt/&#10;DJYz7C7Assty1oGVATkKcBUYj4Oor0/4meFLfwrN4MS3sLrTpdV8BeHdT1aG6EysuvSI8OqJ5cwD&#10;RsGRDJEeVYnoGC15hXdfDPTJtY+IHg+xhgiuidf067uIJzB5T2OmzjU9RMi3JCOBbwykxnJf7gBJ&#10;AP6cXNtBd29xZ3cEVxa3MM1vc288aTQTwXCeVNDPE4KsjqWVlYEMCQRXxF8MvDur+APjnaeGr63l&#10;Inh122tryaGW3Go6Oun3F7ZataJDIylZTbLuUtIqMJIziSMlPuOivLfiL8WvDnw8gEczrq+vStth&#10;8P2V1DHcxDyVn+0anL85tYSrpsLxl33fu0ZVkZPjTxH8bfiN4jkJOvS6HbLLDNDZeHPM0dIHih8n&#10;5b6FjeOrZLuklyyluQBtQL5XcXE93NJc3U8tzcTOZJp55Hmmlkbq8kshLMT3JNdRpnj7xtozQNpv&#10;ivxBbJbTCeO2/tW8lsjLuBYzafO7QSBsDeskZDdCCK948F/tL6rZGOz8caeNWtQrA6xpMVvbaupx&#10;LKDcWDNHaz5ZoYh5Zt9iKXIlc8/YOkavpuvaZZ6zo15FfaZqMAntLuHOyWLJjcFWAZXRlaOSNgGR&#10;1KOoYEDQoooor4I/aJ8Wrr3jNNCtnhksPCsDWgkglhnWXVL5I7jVD5sJODGVitpImOUkikBAJIHt&#10;nww0XQ/A3wbute8U2qC31m2fxFrUciWckt5ps5WHQ9LEkTKJobmLyilrcSFS9y8UigSOp+YfiJ8V&#10;fEnxEuFjv2TT9FtppZbHQ7NnNuhdsRz30xwbiZUAUSOAq5YxJGJHB8wr3j4ffHjxP4Umhstemn8T&#10;aA88P2gXs0lxrVhAFaOQ6VfTuN2AyN5NwWQ7AkbQ7nevu7R9Y0zXtMs9X0i8hv8ATb+FZ7W6gYlZ&#10;FJ2srK2GSRGBSSNwrIysjqrKQNKiiiiiivmD9qHWPs3hzw3oSiUNqurXOotIj7Y/K0a0EL28qjlg&#10;73iOueAY88nFfE1FfZ/wN+DcFjb6b478TRxXF/cw22peGtN3xyw6fBMi3NlrN0UJVrllKyW8ecQD&#10;DnNxgW/oPxO+NGi+AftGkWcf9r+KmtPNgsUCtp+nSSlPsz63OsiuoZGaZIIg0jqq7jCkscp+IvF/&#10;j7xT44vHudf1OaaDz3mtdLgLQ6TYbmYxpZ2KkjKKxjEsheUrgPIxyTxlFFSRyPE6SxO8ckbq8ciM&#10;UdHQ7ldGXkEHkEdK9h8K/HX4geGW8uXU/wDhI7Iht1r4iaa/kUvKkjzQakrrdB9qsiLJK8ShmJiJ&#10;AI+jvD/xY+G/xVtF8O+LdMtNNvLlikWl660NxYTXEoltYm0bWtsZS4EbgK+2CZXk2wl8Fq8u+JP7&#10;PGoaW9xrHgSOfVtOea5nm8PHD6jpdusX2hBp8sshe9jBDxrFg3A/dgfaGZ3Xxz4Waw2hfETwhqC/&#10;ZQp1m20+d7tzHbw2ms50e8uHkDoFMcNw8iszbQwBcFQQf05oorzz4s6sNG+G3jG9MLz+bo02mBEk&#10;8oxvrjrokdwXKt/qmuFkIA+bBUEEgj85ND0DWfEt/HpWhabdanfyhD5NpEXEURlSE3FzKcJFEGdA&#10;80rKi5BZgDX2h4Q+CHgzwFYSeIvHd5pms3NtDFJczaskUPhrSftEAtJIFtrwtHckzSMkU1wvzExF&#10;IIpRzieL/wBpnTrOSey8FaUNXZVjEWs6sbi007zBKjSeVpSiO5lQx7kBeWAq+G2uq4b5i8RfEHxn&#10;4s3pr/iLUr63kWIPYrKtnpj+Q/mRM+mWSx25cHkOYt2QOeBXG0UUV7R4A+N3ivwVJFaXks3iTw+k&#10;ZiGkajdss1qq2ywW39m6nIszwpHsQCDDRbdwVEdhIv2/o+reE/ib4WNzbx2+saHqam3vNPvoUaW2&#10;uY9ksllf2+W8ueFijqVbj5JYnKmNz8PfGP4Zz+AtekutNtJR4S1WXfo8/myXK2M7RGS40e6nkAZX&#10;Qh2t/MLNJCB+8kkSYr4zRX6s+E9TuNZ8L+G9Yu9n2zVdA0fUboRKUi+0X2nx3U/lqSxA3MdoJJAr&#10;fooooooryn4p/FPTPhzpqqqw3/ia/hLaVpG8hUjJZP7T1PYcrbKwIUDDzODGhAEksXwP4s8ZeIfG&#10;uoyan4g1Ga6cyzPa2YkkGnaZHMFVrbTLJmZYU2xoGIy7lQ0jO5LHla9Y+F/xT1H4fX7W86y6n4V1&#10;GTGr6KzK23eoifUdNWU7EuAo2ujEJMgEchGI5Itr47aRpn/CRad4z8PywXPh/wAc6euqW1zbLDHC&#10;+o2gW31MC3RUkRyDDNN5yhzNJKG+dWA+mfgH4t/4STwFaWNxMj6l4YcaLcxl4BM1hDGH0e4a3hAK&#10;x+T/AKOruMu0LncW3GvbaKKKK8/8e/Evwz8PrPfq9z52pzQGWw0O0w+oXwMwiSTB+WGINuLSzFVw&#10;jiPzJAEPxz4p+P8A4+8QmaGwuofDOnSGZFg0dSL8wPIHgE2rTbphIigL5lr5AOTlQCAPJdU8Qa/r&#10;nlf23rmr6x9n3LANU1O91DyQ5LN5P2t325JJO3vTdK13W9DeWXRdZ1TR5Z0EU8ml6hd6fJNErCQJ&#10;K9o6FgGAYBuM17z4I/aN8S6G1vZeK4v+Em0pDDGbwCO3161hXyoPMWcbY7rZGsj7JwJJZHy9yor7&#10;H8KeKtE8Z6Lb67oV39ospyYpEddl1ZXcaAz2N9b5PlzRhlyMkMpV0ZkZHboqhu7q3sba4vbyaO3t&#10;LO3nurq4mYJDBb20Zmmnlc/dRFBYnHQV8Q/s3+DJdW8S3Hi+5R107w1G8Nk21lS71q/gaERjfGyO&#10;lvbtI8qrIro727fMpNfVvxJ0ZfEHgLxZpRguLqWXRLu5tLa03G4n1HTU/tHTI4kRWLbriGMbAMv9&#10;0Yzmvy+or0688Ipb/CPRfGE0Qt7q88banp9q6rC7ahpFxpaqks0qNuUW91p9ykcbKCfMduhUnzGi&#10;v1d8L6XPofhrw7ot1JFNc6PoWk6XPLCZDBLNp9hHZyvAZlR9jMh2bkDbTjC18afFzQR8PPitonja&#10;G2Mujarrlj4oSGNwGOp6XqEN3rtmDJK8m6STbcCRlRMzmNBiJsfc3ofoR6YPvRXI+MfHPhrwLp6a&#10;h4hvvs/n+cthYwRm41DUpreLzXhtLZceqqZZGSNS6B3XcufjDxj+0H408RmS20Vk8JaYwK+Xpsxn&#10;1WXzEj3GfWpER0KurtG1rHAQrlXMmA1eK6lq2q6zcC71jU9Q1a7ESQi51O9uL+4EMf8Aq4vPumZt&#10;q5O1c4FXdM8U+JtFge20bxFrukW7uJXt9M1fULCB5AMCRorSRFLD1Nex+Fv2i/G+iyomvfZvFWnh&#10;UQw3KwabqMaxQNHF5GpWUWCS2xpWuIJmcAgMrMWH2N4K8eeG/H+myajoF27vbOkV/p90iwalp8kq&#10;lo1urcFgVYAlJUdo2IYBtyOF7Giiiivlz9pfxotjpFh4GtH/ANJ1rydU1g7QQmk2dzmwgxLERme6&#10;j8zfFKrp9nKspSbnE/Zo8Nx2cHiLx9qFwlpaxQS6JayTTLb28drCItU1m/uzPGFEabLcRyibaNs+&#10;9eFNcD8SfjHPqsc/hPwPJNpHguKG4sp5QJP7S8SG4n8+8vry7uwblUnfezb3E1wJJJLtnaZo4/A6&#10;9M8DfFfxd4Elgi0/UJL3RElVp9Av2M2nvFukaRLJpAz2jM0rylrcqGcK0qyBdtfengD4gaF8QtHG&#10;p6S5guLcpDqmkzuhvdLuXUlVlC4DwyBWaCcDa4BBAkWSNO4oooooorzP4yancaR8MvF13bJE8k2m&#10;x6YRMJCgg1q9i0e5dQjL86xTuUycbgMhhla/NOivfvg18HpfG06a/wCII5rfwnazlY48vDN4guIn&#10;KyWttIpV0tkYFbidCCWzFEwcSPD9eeNPHHhn4ZaBBPeokQEa2Wh6FpyQwz3fkRrGsFnbjakUEClP&#10;MfhI02qAXaON/hjx38XfFvjme4jnvZtJ0N2mSDQdOuJI7X7NIwKR6lKm1rx9qpuaUBN2THHEGK15&#10;ZRRRXo3hb4r+PfCPkx6Xr9zPYQtaj+ydUP8AaenG3tGJWzhiusvbxMCVcWkkTEY+YFVK/TXhD9of&#10;wz4lQaL420220SS9gSxnuZD9v8O6ibpBbXUV3FOm62ikLEbbjzIljz5swAyaXxC+AGka/bHxH8OX&#10;s7O4uLZ9QXSIJQ+i62ty322CfSLveYrUyI+2JE/0YjywvkIGdvjq/wBPv9IvZbDUrO702/tinn2l&#10;7bzWl3AzxrLH5kE6q67lZXXK8ggjg1+qnh/VRruhaJrYhNoNZ0jTNV+zGXzjbDUbJLwQGYLGH2Bw&#10;u4IobqABxWtRRRXy/wDEHwrP8Vvi3aeGRf3lt4e8H6DaXHiGWOGTbZ3mqTm7a0sJJEaEXN7bm0CO&#10;/AWN32yGHy2rePPi3o3w0sV+H/w5tLVr3SraWyn1DctxY6FdM582NY3DC6vQxeScyHZHKQJPNfzY&#10;0+QtW1fU9dv7jVNYvrnUdQu33z3V1KZJWP3VUE8Kij5URQFUYVQFAFZtFFb3h3xHqXhfUk1PTGgZ&#10;mhmtL2xvIEu9N1XTrpdl5peq2UuUmt5l+V0bkcMhV1Vl+qdN+Fvw2+Lvh7/hKPCi3/gvUJ7iS3vr&#10;C3ZdR03TdVE6XN9DLYTeWHTyn/0b7LNboEaNjGpVoR4D40+FHjXwMHuNW00XeloFzrmkmW90pNxi&#10;jH2mUoklvmSVYU+0xRh3yI9+M15tXv8A8Ffi3ceDb+Dw5rkrT+FdSuYoklmmOfDlxPKd17b+awRb&#10;Z3fddR8bf9ah3B0m9/8A2g/B0PiHwXJrkETPq3hQm+haKJ5Xn0mZli1e2fEiKqIoW781lcqIWVQB&#10;IzV8A19D+Evhdc67Z+GfH3w41FrqbSdW0w6zo2qpFaX+ma/plxa3V4NKupg1rc26+Z9pjEzoRDsV&#10;jJMzRr940UUUUUV5Z8X/AB+fAPhOa8s5I113VZDpmhxsbWSSGdot9xqjW05+eK2TqfLdfNeFZBtk&#10;r835ppbiWWeeWSeeeR5pppnaSaWaRi8sssrklmYklmJyTyaioor13VL+bx94Dtr6d4pfEvw5ghsL&#10;+QpbJd6v4NvJVt9NuyVYSytps+IZv3RG2dZXkMjuT6T+zP4yNlq2oeB7tz9n1kTaro/Bymq2dtu1&#10;CD91GW/e2sXmlpJVRPs+1QXl5+0qKKK8N+OHxLHgnQRpOlureJfEFtcQ27pctFPo1g6GGbV8QESC&#10;TJMdocqPMDSBm8lo3+J/CXgrxJ441IafoGny3R82FL2/kWRNN0xbncy3Gp3oVljUiORlXl32MI0d&#10;8LX2z4N+APgnwwsVxq0CeLNVRpibrVrZf7NUSI8WyLQi8kJAjYc3BmIcB0ZDtC+1WtpbWNvDZ2Vv&#10;BZ2ltGsNta2sSQW1vCg+SOGGEKqKvZVFZeueGvD/AImtRaeING0/VoVS4jiF7bRTS2oulEcz2dww&#10;MkLsAoEkLq/AKkYBHy18Sv2dktbW61zwD9olECrJN4WkMl1M0SKfPk0e8lcySOAFYW0u53+fZIX8&#10;uFvOPgz8VX8A6q+m65LeS+FtSxHPErvMui3vmZTVYLMgkpjKXMcW12BDgSNEsT/oOrI6rIjLIjqr&#10;o6kFXQgMrKw4II6EZ7EHFefeNvAsfj260ay1m5MfhbSLkarc6ZbMBc67qgV7eCK6nKB7aCCMyDMM&#10;xM4ncEQmCOR+/ijSGOOGCOOKCGJIooolWOKKNF2IkcaABQoGFUYxgDAArmvGfh5PFnhTXvDrLAz6&#10;pplxBatdNMlvDqKL52l3M0luC+2G4WOU7VOduCrAkH8rq6vwR4bk8W+LNA8OosjR6lqUMd2YJreC&#10;aPTof9K1WeGW6+TfHbRyyKCGJKhVVmIU/Uf7QsNh4q8JWviPRrh7w+C/E2q+HtXij2Ilg9xItlfi&#10;6jk+cMlzBaLHtJysofBUgj4xr6e/Zh8P2194j17xDP5bvoWn21pZwyQhzHda20qvexTZyjRw28sO&#10;Ah3LMRuGMN9tV5747+Hth4ybSdShvP7E8UeH720vtE8RRWcN9JaPa3SXS293ZTMiXEW5d6I7jY/K&#10;kq0iSd9A07W8LXMUMN08MZuYIJ3ureGcpmaKG6kjhaREbIV2hQuBu2KSVHkXxi+J1v4B0N7fT7mH&#10;/hLdVixo9q0S3QtIPMCT6vdxOQiogDrB5gbzJgB5bokpX418EfDvxb8T9WluIDP9jkvidb8T6i0k&#10;8UM0o+03Ll5WD3VyQQ3lq2dzoZGjRvMH2x4V+DXgDwrBGI9EttYvgEaTVNeih1K5eWOQzRSQwTL5&#10;EBUsFUwQoxULvZ2G4+p575B/HHfqB159RXKeIfA/hDxWko1/w/pmpSyxQwm9a3EGqJFBIJYootVt&#10;dlyihs/KkoBGVOVJB+Qvif8AAC78J2Euv+Fbq91vR7bL6jY3UULappdqkKlr7zrYIlzCGEhmKQRt&#10;Eu1iJEEkicb8IfiZd+ANeihuJlbwxq9zbw65BKszpZIziL+2rVYFdxLApy6IjeagKbS4ieP9F4pY&#10;54454ZI5oZY1kiliZXiljdQ0ckbodrBgchhnqOop9FFcL8R/Gtt4C8KX+uTbXvCDY6NbNG0yXOs3&#10;ELtYxzqjR/ul2tLN86ny0YJ8+wH4P+F3hGX4heOrKwvy9zYxvJrniOaaZnlnsLaZXuY5pDNFMzXU&#10;0kds8kUhkQymXBCNXX/Hz4hHxZ4mbQtNvBP4e8OSGFGglma31LWSmL++aOREB8kl7WE/OuFkkicp&#10;Ma8Coor3L4HfEl/BfiFNI1Kdv+Ea8QTwW1yslzFDaaTqU0iQW+uObkhERRiO7ben7rDsW8lEP6DU&#10;UUUUUV4H8avhx4g+Imo+CrTRxbw2VjJr39randTRLHp8V2LMwsLYMJZncQuI0jXG4De0ancPirxd&#10;ZeH9N1u40vw3d3Wp2GmBbKfV7ie0lj1fULcbL/UdNjs12RWbyA/ZozLM2wBzK2/avW/BvwjH4x8e&#10;aXZXMccumaYG1zVYpRA8c9pp8ieXbSQXCssiTXDwwyptOY2c9q+wvjF8TIfAGgvb6fcRDxXq0TJo&#10;0Hkrc/ZIvMEdzq91HIQqrGu4QBwwebHySRpNt/PC4uLi8uJ7u7nmuru6mluLm5uJXmuLi4mcyzTz&#10;zSks7uxLMzEkkkk5qzpumajrN5Dp2lWN3qN9cF/Is7K3lubiXYhkcpFCCSFUFmOMAZJwATX054Q/&#10;Zl1G5Md1411VNNtzGrtpOiyRXGo5kib93cajMrW8TRybM+UlwrjcoZeGrzT4ieI/D+mapf8Ahj4b&#10;WtnpHh62E9lf6vps11caj4kkuIVj1G2uNZumad9PQgxLaJK1vKymb94rReX49RRRXuPw3+OPiLwW&#10;1vpmqtN4g8Nebaxvb3c0s+p6VZ29v9lEWhXM0gVI1QRkWsoMZ8sJGYC7yV6n8VPhVpfjbTR8R/hq&#10;0GozX0RvtQ07TEJj1yNsma/0+3AV0v0bIurQoHkYNlFulZJ/prw1qkmu+HNA1uaOOGXWNF0rVZYY&#10;i7RxSX9il3JDEzEnapcqMnOOtbVFeCfHez1XxJaeEvAehRStqfibW7i8Mxm8jTotN0K0zetqcg58&#10;pGuoZ8BG5jwqtIUU5Gp6r4S/Z38Jpo+krFrHjHV4UuH80BLjUbhA0a6rqwjYmCxhYyJa2yvuY7lR&#10;i5ubgfI3i7xt4j8cakdR8Q6g9yVeY2dlHmLTtMinYE2+n2hJCLhUUuxMjhVMjuw3VyVFFWbW6ubK&#10;4t72ynmtLy0mjuLa6tpZILi3uIWEkM0E0RDI6MAysCCCMg19TeBtH8D/ABv066t9c06Hw/450WOB&#10;77U/DjafpZ8RWkzzf8TSbSArRSS+a+b+RbYHe0O2ZEkWGPhPGnwB8aeFo5r7Tli8U6VCGZ5tKjdN&#10;TgjDRRiS60Ztzncztj7K8+1EaSQxqK8Lrvfh/wDEDWvh5rQ1PS3M9nceXDq+kSyGO01S0jYkI5wd&#10;k0e5jBOFJRiQQ8byRv8AenijSNG+LPw+uIdNuLW7g1exTUNA1Asm201a3Be0eR2jlaFlkD214qJ5&#10;qoZosKxOPzWubee0nntLuGW2uraaS3uYJ43ingnhcpNDNDIAyurAqysAQRg16r4D+HemfEfTLux0&#10;TVZdL8aaTE11PY6u6TaLreny3aRR3NjcWkYntGtlbZOkkdwHYxFWQOwi++vB9hdaV4R8K6XfRfZ7&#10;3TvDWg2N7B5iTeReWelw293EZIyyttkVhlSUOMqSMV0NFFFFFYviLXtP8L6HqXiDVHZLHS7R7mUI&#10;YxLKwxHDbW4lZFMkrlYolZhuZgMjINfmB4m8R6p4t13UfEOsPE9/qUyySCCMQwQxxRLBbW1vGCSE&#10;ijRI13MzEDLszkscCiivZPAt8/i7w1rHws1G6eSa4H9ufD77RcsIrLxRYCSWXRbdXaKNV1OGWeMN&#10;cTrBDIWkEbzSiqnwc8cr4F8YW9xeNt0XV0GkayWaXbbQzTK9vqQjV1XdbyqNzOjkQtMqrvYEfo+D&#10;9Onuc5PHPTpRRRXH+PPGFl4E8L6j4hvFWZ4AkFhZGWKJ9Q1K4O20tYzKQSOskuzLLEkjqrbCD+bv&#10;/FTeP/E3Au9e8S6/ecL8plnlZCcAsVjhghiXqdsUMS5OyNOPrjwF+zloVhZRXnjoNrGrSq5fS7a8&#10;mg0iwVnRoA0tp5c08yBW3sZBF85QI+xZD9FaXpGlaLbGz0bS9P0m1MrXDWul2VtY27XEiJHJO0Nq&#10;iKXZVUM2MkAZPFTX1jY6paTWGpWVpqFjcBFubO+toby1nCSCZBNbXCsjBXQMoIwCARyBXgPjn9nX&#10;wxrwuL/wtIPDGrP5832RI2m0G6mZJZRF9kBD2geUxqGt8xxRghLZjjHy34X8TeK/g/4uuEltJoLm&#10;1mFpr/h68leK21GBVJQO8JZdyq/nWl0m5RuDr5kTsr/ol4c1/TvFOh6b4h0p5HsNUthPB5qKssTK&#10;xint50VmXzIZUeKQKxUMpAZhgnN8aaBf+KdG/wCEfttRGmWGq3UNv4gu4i41D+wVRpb210kqNizX&#10;LLHbu0wZFiklJSQgI25pGkaboOmWWjaTZw2Gm6dAtvaWkAISONSWLMWJLO7FpJZXJeR2Z3JdiToV&#10;+XPxB8ODwl418R+H0VEt7HUZDYosrzbNNvEW/wBLSSWUZZxbyxeZnPzZGT1PG1966v4Yt/8AhU1/&#10;8LraF4PEWh+BtF8TTWkMa6g91qD38+pXsGmJ5pmkknvbK5icogWMTxbNwYRD4Kr034QeG5PE/wAQ&#10;vDtmY2e0sLxNb1Fvsgu4Y7PSGF5su4mIURXEqxWpdjgGVeG+6f0rrnfFfhXRfGeiXOha9bfaLS4/&#10;eRSRkJd2N3GpEF/YTEHy5o8nBxggsjq8burL4U0vU9F8P6Zo2q30GpXWlW66dHqMEUsBvrO0JhsL&#10;ieCZpCkxhCCYeY+XBIb5sCt4z8XaZ4I8O33iDU5E2W6FLS1Mojm1LUJEb7Lp9uSGJaQqSSFbYitI&#10;2VRsfnx/xWnxm8Z9P7Q1e/7fvINK0PSoXz33iCzg3+rO7t/y1nl/efW/gf8AZ+8IeHbW1ufEVsvi&#10;fXfLikuTeFpNEtbgeZ5sVhpmFEse11RmvBJuKLIiQljHXultb21pbw2lnBDaWtvHHBb21tEkEFvB&#10;CgihgghhAVVVRtVQAFHGKoavoOh64kcWt6NperxwFmgj1TTrTUFhkcBWeFbpX2FgAMrycDPpXzR4&#10;/wD2bdPnhl1HwBI9hdxRySSeHr+7knsrkRW6iOHTL+5LyxSuyMSLqV42eQfvII15+XfD3iLxF4A8&#10;RJqemtLp2r6bNNaX1leRSIkyJL5d7pWq2T7GKFl2yIcMrqHRkkRXX9MfDPiPTvFug6Z4i0gzGw1S&#10;BpoBcQ+VcRPFO1rdW8yEkBopUkiYqShKkozIQx3aKKq397a6XY3up38vk2Om2d1qF5OI5ZhBZ2UL&#10;XNzN5UALtsjUnCqWOOATgV+Y2r6hq/xK8c3F3HAW1PxRrENvZWu5CLeKVkstNtJJokjBWCERxvMY&#10;xkKZG5ya95+MHiWDwJ4U0T4P+Grp1mt9LtW8SahZywQLPbzpIbiwnt0aSWKS+mY3lxGXXETIoMkU&#10;7AfKNFFdh4G8Y6h4F8SWPiHTw0vkMYb2x857eLUtOmwLqxmkTIGQFaNmRwkipJtYqAf000PWtO8Q&#10;6Rp+t6TcLc6fqdrHc28iurMFkGHglEZYLLEwaOZCco6sjfMCBqUUUUUV538V/D+p+KvAOu6Do0C3&#10;Gp37aQLaF5ordG8jXbW5uHeaYgBY4keQ88gYXLFVPwz8Q/Bmj+AHsvDp1KTWvFbRW2o61c2r28Oj&#10;6PBcW2E0WK2y88twZMzmeVof3JhIhzIxXi9A0S+8Sa1pmg6ZHvvdWvYLODckzxQ+a2JLq48hJHEM&#10;KBpZnCHZGrMRgGv0e1PUfDfwl8CREmODTdC09LHTLVzFBc6vqCws0NuBbIA1zdyh5Z5FixkyTOAq&#10;ua/OzxX4q1rxnrVzruuXRuLu4xHFEm5bWxtEYtBYWMLE+XDHuOBklmLO7PI7u3OIjOwVQWZiFVVB&#10;LMxOAqgdSewr6F8H/s5+LteiivfEE8PhSxlRZI4LiE3msyI8cc0TNp0bIsIYMyMJ5llR1IaGr/xK&#10;Twd8Jo4fCfgvTre68WXEEN7qfi3VJbfU9b0SPznlsE0whRHZXzK25ZoIoXSERSAPK8c0fzUSWJJJ&#10;JJySeSSepJpKKK9D8CfEzxR8P7ndo9ys+mTSma+0S9Dy6dduYTCZgqlXilA2kSwupJRBJvRdh+o9&#10;U0zwn+0T4STV9IePSPGWjwJb7Z2Dz6fO+6ZdJ1YxjdNYTP5jW1yiZQlnRQwuLdux+Bj3UPgOPQb+&#10;1uLPVPCeta34d1OK5aOTN3HeHVcQvEWBjWO7RFYMQdpZcoVJ9hooor59+OPxJg8D6bcaBoSPa+LP&#10;FFul9LqFnFFZvY2OV046pPcrGDNcSxWzWduyHeipvMiGKJZPgmiivoL4LeOLZdQ074e+L7Sy17wp&#10;quooNGs9YsI9Wg0bxDcu0Vo1nBcJKFjuXleN1CYWSTzAUDTmT1Pxp+zRpV95l54I1D+xrjK40jVZ&#10;Lm70l8eVGfs99iS6gwBJI29bgO5Cr5SDj5J8R+GNe8Jag2leItMuNMvhHHKscxilimhdcrNbXVuz&#10;xSp/CWjdgGDKSGVgPd/2ZdfWx8V6xoErwJFr+lrcW4dZPtEuo6NI00NvAynaAbea6kcMvPljBGMN&#10;9vXEFvdQTW1zDDc21xG8FxbzxpPBPBMpjlhmilBVldcqykEEEjBBr4k+NnwZi8MJN4u8KwLF4dAi&#10;Gq6a1wWbSZ5p1tYriz89i7QSu8a+XuZo2JI/dHEXzNX3X8AfGcPi7wleeDtcNteXmg2q2KWlylsV&#10;1HwvcQ/ZYI5Ld3JnEHzW0/7kIsbQBizyEn4u8RaQ2ga9rehvKZzo+rahpn2gxGA3Asrt7ZbjyCzb&#10;PMChwNzcHqetey/s6+KJdE8cjQ3Zf7P8VWz2cweWGFItQ0+GS+026LOjO5wJrZIVdNzTBjuZFU/f&#10;NFFFFFFfA37Ruvzan8QG0j/SEtfDWm2VnHE9wZLeS71GFdWur6CDAEbOksEL9S3kqScYC+AV6T4M&#10;+FPjTx2Fn0nTRaaUwcjW9VMllpb7fMTFtJsaS4PmRNC32aKTY+BJsBzX0dpf7LvhyKB11vxNrV9c&#10;tL+6k0uCw0mFIdo+R4rtb1mbdk7xIoxxt71JqX7LvhmW3VNG8S67YXXnAvPqcWn6rbmHaQ0SW1ql&#10;kwfOCH80gDI2nOR5zB8OPGnwe8RReJZrGLxT4QjF3Z+Iv7MhkvUvPCt0Gh1ODWNCmeLd/o4Nx5bt&#10;JbJKiGWQqvPlfjXw1efDvxbGunXoe0LWviLwlrFteW909zpMty0ukX63FsFXzUaMhjsUFk3oDGyF&#10;voH4pa3qviX4Z+Afihod1q+l6laSy2l/NorXlhHZ/wBpBrDVZ2ngYyRwLfWaW8DtLhhKoYlmUV4t&#10;4c+NvxG8Num3XpdbtBLLNJY+I/M1aOaSWDyFDXsjLeIqELIkcVyibxkghnDfXfw3+NHh74gyppMk&#10;MmieJBbvMdNuZIpbW+WJnMw0i8G0yskSrLLE8SOoZtgkSOSQeyV+anxQ1648bfEbWp7Hzb+N9STQ&#10;tDt7S4fVFuLewcadaf2Z5IwUu5Fa5SKIEb5jguSWb7t+HHgLTfh/4cttMtYI21S4ht7jX9QVhNJf&#10;6kIx5oSYojfZ4mZ0tYyq7U5YGR5GbvqKKK+K/wBpLwJaaTfaf4z0y1itodauJLDXEixHG+smNrq2&#10;vhEWPz3EaS+aUQKWiDtmSVmPp37OXi+48QeErvQL3zZLrwjLa2sN0+91k0rURLJpkLzSSMTJCYp4&#10;QoRESFYVXJDEfQ1FFfmZ8WdJOjfEjxhZtKs/mazNqgdUMYCa4q60kJDE8xrcCMnPJXI617R+zz4b&#10;t9I0/wAR/E/XYXhsdM0++t9Lmkt/MxbWkLXWvanao8ZcsixrbxS28nObmJgegl+CWpL49074neDP&#10;EFzbyT+J/tPiNEOnRysLzVC1trGsQps8lWt5zYSQISpR8NEMqSny9qum3ei6nqGkX8axXumXlzYX&#10;SA7kE9pM0Mvlv0ZcrlWHUYI4Nfev7O2lLp/wzsrtZzKdd1XV9WeJkEa2rRTjQ/JVgx3giyWXcQOW&#10;K4+XJ9yoqKaeC1hlubqaK3treN7i5ubiVIILeCFDJLNNM5VURVyzMTgAEmvzV8T65qPxW+Igmil8&#10;k67q9loegxXzzpBpunTXYstNjnSNrgxAB/PuRDuXzWldF+bB/RDwv4Y0jwfotloGiW7w2FmjBWmd&#10;Zbq6nlbfPeXkoVd8sjfMxACjhEVECqN+iiivgn4+/Di28Ia3ba7olotr4f8AEDTZtrdJfs+l6vDh&#10;7i2QBBFFFOrebbRCQnKzhUSONRX0X8AvE8viP4f2dtdSK154auH0FjvhEj2NtBHNpUpggVSirC4t&#10;1LAlzCzFmYmvWNa1zSfDumXOsa5f2+nabaoGnu5w7Ku5gqJHHCGkd2JAWONC7E4UZr4w8YftKeKN&#10;SnMPhC2t/DVhFMGju7iC11TVrtYnlUCZLtJLWKORGidoVikZHQ4uGVip4z4d6h4k8deOvC/h/X/E&#10;+t6ppcuqf2hdWOr6lf6vYXUWkWsmqTWc9jeSmNlnSFoGJBwHJ2sPlOr+0D4zHibxm2j2rhtL8Jfa&#10;NLjIA/e6tJIv9tz5eJJAFeNLbYWdMwmSM4lOfRbXTrj4P/CVjbR3X/CwviQ1jp8Frbm7+32sl5E/&#10;2W3t7JWguEnsreV13RRs6XsyId8YTHmmg/s9/EbW7b7TPa6d4fjeO2lgTXbySK5uI7mNpOLTT4rm&#10;WFo8ASR3KxMC4AUkNt9JT9lUkLv8dBWKqXC+GCwRivzhWOorkA9CcZ9B0rzjxD+z38Q9Dha5tLew&#10;8R2yLdSv/Y10zXkMNsokXfYXyQSSSSLnZFa+c5KlcZK7vEJoZbeWWCeKSCeCR4ZoZkaOaKaNiksU&#10;sTgFWUghlIyDwair9MfhJ4gvfE3w78NarqM32jUPs1xY3c7STTTTvpd5LpyXFzJM7u00scaSzOzZ&#10;Z3ZsAECvR6KKKKK8s+Mvi6fwb4C1K7spXg1PVJI9D0ydDNG9tc6hE5nuo5rd0kikht455YJA3yyq&#10;hIIyD+bVfbv7OulW3hvwH4g8aaq0tpa6nPcXctwZFubdNA8MwSh70WtoGmV1ma+V1ILsEQomCC/y&#10;h428Xal448R3/iDUXkH2mQxWNm0xmj0zTYmJs9PgJ2gKgJZyqqHkZ5CoZ2qt4V8K614z1q10LQrb&#10;z7y4JklkclLSxtUIFxf38wB2Qx5GSASSQiK8jorfo18P/h/ovw70MaXpY8+6uDHNrGryoI7rVbuN&#10;CqtIoJ2Qx7mEFuGIjUsctI8kjnxL8QSeFvAniXXIGlS6tdOeCykhETSQX2pTLpthchZvlIilmSRg&#10;QcqDgHpX5gV9DeAv2e/EviPyr/xObjwtpXmkfZbm1ca/drDOqSxrYXG37KGUSBZZ8sCFYQSIwY+x&#10;+LNM+HnwL8OW+r6R4a0/UvFFzNa2miT6zLHqGoNqVpbtL/bbfan3wxwHD3B0+OMGR4Y/3QdHj+Ir&#10;69utSvbzUb2Zri9v7qe9u7hwitPc3MjTTysqAKCzMWwoxzxVOivYvhD8T77wDrcFpdXLt4S1W7jT&#10;WbSXz5YrDzdsDa5aRwK7rLEoUyiND50a7CpdYmj/AED0S00my0y2j0JLZdKuWudStDZyedaSDV7t&#10;9VluLSUFl8qR5mkQI2wKQEATAGnRXm/xH8XaF8P9MuPE92kcniCewuNI8PQSebdSXNy2blII7XzU&#10;EVv5oikv5YjGXRIlZnkS2QfnFrGr6lr2pXmsaxeS3+pahM1xdXUxG+RyAqoqqAqoihUjjQBEQBEA&#10;UADMoruvAPjObwfrKyzxJf8AhzUntrXxRodxaw39pq2lLOHcNY3LJE88ILSWrMwCvwx8t5Fb7C8S&#10;fAv4feN7K31nw4w8NXF/bW15Z3+jQCTR7y2uooHt5ZtEkaNFXyFby/sz2+XkMkpkIxXyJ43+Gniv&#10;wBMg1yzjksZ5FhtdZ095LnS7mUwiYwrM6I8bgbl2TRxltjlAyLuqf4Sa9deHviH4WubaTZHfapba&#10;Leo8728E1jrEy2E32kqwDLEXW4UP8okjRj93I/TCvl/41/BVNYW78X+DrQLrK+Zc6zo1tHj+2V5k&#10;mv8AT4UH/H51MsSj/SOWX9/kT/E9fTv7OXj6LR9SufBWpyBLPXrlbrR5nkt4YrbWRD5U9sxZN7G8&#10;jSJI8y4WSNUSMtMSOJ+PXh1NA+I+qSQJbx2viC2tvEUEULzO8b3pe31BrjzgAJJLyC4mwjMoV1wR&#10;yi8H4J8Rv4S8WaD4iUzKmmajDLeCCKCaeTTpc2upwQx3GELyWzyxqSy4LZDKQGH6nHgn73B7jkHP&#10;PB56/rSUUUUUV8t/tRaxeWuieF9EhISz1m/1G+vHWSRJJDo0UCQW7qjBWjZrvzHV1PzRxsMba+K6&#10;6nwr4M8S+NL1rHw5pc+oSRGM3M/yw2dmspPlvd3kxEabgrFVLbnwwRWIxX034e/ZctgkcnivxNNJ&#10;I8EolsfD0CQxwXPnEQyJq2pJIZY/LALL9ijO5uGwmX6C5/Zg8FtbzLZ654ogumjK281zPpN1BFNn&#10;5XmtorWFnX1USp/vCvKPEP7P3jnwnLHrXha+g8RjTJYb63fT0ew123ms0N59rh02ZpFfy3jURpBc&#10;SSuxULFnIHOfFvw0FGifECxsLixs/GSXLa/ZyxX8f9j+N7W6kh8R6e0d9CjQo06S+XHJIzM8dwVC&#10;xKgHrHhbX28ffArxDoz3TWviHwFpZe3u4bcSXi2Wl2z3eky2TQpAIWuLSK40p2jleUoJHk3iYxt4&#10;DpnxX+JGkzyXNt4y1yeSaLyZF1W8bXIShkWQslvrX2iNHyoHmIofGV3YYg/T/wAPv2itL12ZdM8a&#10;QWfhzUH8tbfVLeS6OjX1xNd+UtvJHL5j2RVHjPmTTvEQJHaSL5Eb6Vr4i/aZ8VSX/iTTvCdvcq1l&#10;oFlHeX8EYu4z/bOpL5iJdLKRFL5Vp5DwSRoSvnyqXJLInrP7P/w9h8N+HYvFd8jNrXieyhmiDrbs&#10;NP0SRzPYw28sRck3SeXcyksP+WSFEaNi/wBCUUUV4F+0B4FtvEXhK48R2lqn9u+GYRd/aI4R9ou9&#10;DjcvqNjLIXQBIVZrxGYOV2OkYBmcnyT9mnxjJYa7feDLqZRY63DPqWmRlHZl1myhBuY43RSFE1oj&#10;s7SHA8lFU7mw32xRRXw9+05oz2ni3RdbWC3jttY0X7M0sflrNc6hpF0wuZLlF+YlYJ7REkfqq7Rw&#10;lcd8DPBs/ivx1p903mx6X4Xlttev7hQ6g3FrOJNJsll8uRN006q7RuVLQxzlGDKK9d0fx4kn7SOr&#10;JcO62NzFeeA7b+0Zo7f7BJpoSVorVdxDfaNStZEgj3AsZ84DnZXg3xX8Ff8ACC+NdS0m3Xbpd2Bq&#10;2hkMCBpd67hLfBllk/0eVJbUNKweQR+ZtAdRXsf7LWlwS6r4t1tvO+1afYaXpkADr9maDVbiW6uz&#10;IhXLOGs4QpDjaC2Q2Rt+y6KK+Bf2hvF0uveNX0GCWJ9L8KxiyiEM8M8c2qXUaT6rO7xKCskbbLR4&#10;mZtjQt91ndR9O/BbwNF4L8G2rTxPHrmvx22raybiIw3FuZId1lpbRuqyJ9mjbDxvkrM8pBwwUeu0&#10;UUV8tftI+Abe60uLx3p1vbwX2nSRWviF0jKTajY3LxWenXczB9rSWz7YQfL3tHIAz7IY1rF/Zd8R&#10;sJfEvhGZ5WjaKLxHYIsMAghaJ49M1Z5bjIl3SbrIRptK4RzlDkP9dXFxb2lvNdXU0Nta20MtxcXM&#10;8qQwW9vChlmnnmkwqIigszMQAAckAZr5P8fftJpDJNpngC1iuB5RjbxHqcUojEksUkbNpelybDui&#10;JieOa6ypYOrW7ph2+eb74i/ETxDeSCfxX4juJ9T8qzaw0++urG1uS6LapbQ6TpZig/eYAZUhy7El&#10;tzMSfefj1rbeFfC3hL4WabcFol0exm1eRoPLku7DSmS00slx8n765gmnlC/MGiTkKxDVPgZ4bs/C&#10;+ga58XvEqQpYWWm3qaADNZGaRIJXt9SuLdLgKI7maVFsLIC4RnZ5o2UrJGx4G0+GnxP+KWq3Xiq5&#10;0w2UWvXU14dW1y5msbJYpbZbuxWyt7ozXr2nlNFBZvFFJHsCoH2oxX0ay/ZYvXs4X1Dxpa2t+yv9&#10;ptrLQ5b+zhO4iMQXs93bvICuCS1umCSMEDJ5/wARfsz+LdOWafw9qmmeI4IooWS3lV9E1W5mklEc&#10;qQW1y0tttRT5m6S9XIDYG7arfPupaVqei3clhq+n3mmXsSgva39tNaThG+5J5UyqdrDlWHB6gkVn&#10;V9vfsxeILi/8N694dmWRovD9/a3VnO029EttdWVzYxQBPkEc1tNMWLneZiMLsJb6aooooorO1fU7&#10;bRdJ1TWbxZ2tdJ02+1O6S3RZJ3ttPtWuplgjdkUuVRgoZ1UnHK9a/KnVdSu9a1PUNXv5FlvdTvLm&#10;/unA2oZ7uZppfLToq5bCqOgwBwK+gP2Z/Dy6j4v1LxBNFHJF4c03ZAxklWWHUtZL20EyRphXX7NH&#10;eI2/gFlIGcFcD47+Ph4v8VNpenyP/Yfhlp9OtwJIpIb3U1mZdS1OMxoDtJVYIgZHXZH5ibfNZR4p&#10;b29xeXEFpaQTXV3dTRW9tbW8TzXFxcTOIoYIIYgWd3YhVVQSSQAM198fB74OWvge3j13XY4Lzxdc&#10;wnbyktv4fhnTbJaWTjKtcMpK3FyvABaKI7N7ze857/rnAHPXPbFflN4o1648UeIdZ8Q3XnCbVtQu&#10;bxYp7l7t7W3kkItLFbhwCyW8QSGPCqAiKoAAAHb+APhB4r8ftFdW0K6VoLOvma9qEcggljS5EFyu&#10;l26gNdSpiTADJEGQxyTRsRX1NZ/Cf4YfDLw7f+IPEFjH4ifS7F7i/v8AW44LtZ3aKKL7Jp2jzsto&#10;nnTri1WUNKHl8s3DAivi3xh4s1Pxrrt3rmpuQZNsFlZKxa30vTICRZaZaABVEcSnqFG5izkbmYnl&#10;aK6Xwp4r1nwXrdpr2h3HkXduSksbgta39o7K1xYX0IxvhkAGR1UhXQrIqMv6ReDdW8L+KrSbxj4b&#10;wx1xLWHU3/1F2tzpkbxxWuq2aOyJcwpII2cZLxiLDyQrCR2NFFc34u8T2Pg/w5q3iHUCrQ6datJF&#10;AzSI15ePiOxsUeJJGVp5WSPfsKoDvbCgkfmJ4g1y+8S63qmv6nIHv9VvJrycK87Qw+a37u1tvtLy&#10;OsMKbYoEaRtqKqgkCvUPAPwP8WeNkjv7pW8NaE6pJHqWpWk7XF7FcW32i3n0rTWMZmicNEfOaSOM&#10;qxMbuystfT2hfs8/DnSoUW/sr3xDdh4pjdalf3UKh0Rd0cVnpjQR+UWBbZMsh5KszDgdNrnwd+HG&#10;vxCOfwrpunyJaz28FzoUQ0SW3eZNq3OzTfLhnljOGjNzFIMjDKVJB+Lfip8KtS+HOorLC01/4Zv5&#10;mGlaqwXzIpCGkGmal5YCpcIgJDgKkygugUrJHH+j7bdxCksoJCnOcjOAc/59a5vxV4T0XxpotzoW&#10;u2wubScb45UCpd2F2qkQ3+nzkN5csZJAbBDKWRw8bsp+RfA3w81r4ffHLwtpmqA3FlcL4jn0jV4Y&#10;2S11S1i8OXhyAc+XMmVFxAWJQsCGaNo5H+3KiuLeC9t57S7hhuba5hktrm1njSaCe3mQxzwTxSAq&#10;6upKsrAggkEEHFfnN8Yfh2/w/wDEzpaIo8Pa01ze6CVklkNtDG6/adKmM5aQtbF0CszsWjaNmYuX&#10;Ved+HnjCfwN4u0rX4nmNpFJ9l1a2iMh+2aPdER30PkpJEsjqMTwLI2wTpEzA7a739orSjp/xKu7z&#10;zlmGu6RpOrIoVh9nWKE6J5LMx+bJs/MyBj5sdq84+H/Hj3wQen/FX+GufT/icw1+pVFFFFFFfnx8&#10;etH1FPivqaraSzPr8Gh3Ojw2wFxcX0b6fFo6LDBBvfzGubeWJYyu4kAgEMpPsPwz/Z5ttN2ax8QI&#10;La/v1kt5LPw/HcCfT7QxkSsdWkh+S5k34UwqzW+0HcZg+I/qZVVEVI1VEjUKiIoCIoGFVVUYAA4A&#10;9gAMUUUV5b8XPh7D8QvDM0EW5de0hbq/0KZEgZ57sW58zS5pJ2QLFdlVRnMi7HWORtwjZG+cPAOk&#10;ajf/AAZ+Lug3ayWf9l3Lam9tdQzW09rf6JAmp6lBNvhyJCtjHEYixYEYYRbg7fNFXdOv7vSr+y1O&#10;wmNvfadd219ZzhY3MN1ayieCXZMGVsMAcMpBxggiv0n0bx3/AGr8MB4/FqrzQeGtT1a4syGggl1H&#10;RIJk1C3iO52WFriCRY2LFtmCfmyK+NfgDoX9s/EnTJpI7Wa30Kzv9duIrpBJu8iIWNm9sjKy+bFd&#10;XFvMhO3bs3KwcKD+h1FFFFeQfHoK3wp8UEhXKHQ2Riikqf8AhIrRNyk9DhiMr2JHQ180/s13cdr8&#10;Q7mB1kL6h4b1K0hKbdqyJd21+TLkj5SkLrxn5ivbJr71oor5A+KPws1Txp8X0ttGVobfU/D+j6z4&#10;i1aZGaz0iMXFxosbEBh5kskVkv2eBSpdtxO2NJJF6D4565pXgbwFpfw68OJBZvq0SW5toHXzbPQL&#10;GUTXNzM0MqSiW9uMIZJYnSdfte47xmvlv4e+LpfBHi7SPESh5ba1nMOpWyb2a50u7T7NfxpEssKv&#10;IqN5sCu4TzURmyFxX1N8cPhY/jG3h8d+DxDqOopp1v8AbLHTlt5h4g00KZbTVNNntBm5uEiZVUFm&#10;86BY1iOYkjl9k+GWn22m/DzwXbWiFIZfDWk37qW3E3Wq2a6pfPk9mnmkYDsDjpXc0V5/8Vryax+H&#10;HjKaFIneTQb2zKy+YE8rUU/s+4ceXzvVJWaPtuwG+U4r4x/Z+tfP+KOiTCeKE2NnrN1sdir3PmaT&#10;NYGCAd3/AHxkI/uqx6V+h1FFFFeS/HLQf7e+GmvhLVbq70dYdesy0rRm2OmSh9RuhhlDFbF7sbX3&#10;A54XftI8N/Za1G3i1Xxdo5837Xf6dpepQkBfJW30q5ltroSHO7cWvISuB2bOOM8h+0B47m8SeLLj&#10;w7Z3Mv8AYXheVrJoFdxb3euwl01O+kieONt0TMbNA5dR5bvE22ZgfAq+kv2YoJj411y7WNzbweFL&#10;mGWbblI5rjVbOSCMt2LLFIV9Qpqf4CfDm88Sa4PHuvw3baXpl2b7Srma5lim1fxHb3izreEkNJND&#10;burvI+9Q0+xd0ipOg+15LGxnubS9msrSa908XAsrya1gku7JbuMR3QtLh1LxiVVVXCOAwAzuAFWK&#10;KK828e/Cvwr4/tpmv7SOx1wQPFZeILOPbe20g2GI3caMi3Ua7Avlz5IQuImiZtw+CPHfgDX/AIf6&#10;qNN1qJHhuEMunanbb2sNRhXb5nkSOFIkjLATRMAykg8o6O/2N+zhps1j8OI7qWRHj1rXNV1K2VS2&#10;YoYhFo5jk3D73mWsj4XPBHfNe9UUUUUV8wftRXc6eG/DNipT7Lc65PdzLsBcz2dg0NsUkzkKFuJd&#10;wxzleRjn4mr6p+Kmqnwh8KPAPw7tLZdOvNX0ix1LxHYSOpvbUQeVqN1BdWl0JJYjc6m8kocMmGgk&#10;iUbCyD5ajjeV0iiR5JJHVI40Uu7u52qiKvJJPAA61+jfwf8Ah1F8P/DYW5En9v63HaXniAtMHSCe&#10;FHa00yFIWaPbbCWRS6li7s7byhjVPWa+f/2kZb4eAtPsrHz3bVfFel6dLbW6tJJeo1ldXcFqIkBZ&#10;8zwxMqgZLKMc1S+E3wLsvDK2PiPxZDHe+Jo2W5tLDzIrjTdFZlR7d2XaVlvIjuPmB2jRiDGCyLMf&#10;o2vjD9ou31rxD8QvCXhfTIpb+SbQoH0vT4xEgN/qmqXEF3L5shUKCltB5jyOERU3Equ416F4P/Zw&#10;8J6XZFvF5fxNqcywM8cVxfabpunt5SmaC1NlLHLNiQuPPlZQ6hcQxtuz3Nx8EvhddeSJPCNqBAgj&#10;j+z3+sWe5d5Yee1pcRmRsnl5CWxgAgACvE/F37MbwwNdeCNalupYoGZtJ194FnupI45JGFpqlrHF&#10;EHciOOOKaFEySzzqMAfLOq6VqWiahc6Vq9lcafqFnJ5dzaXUZiljYgMpGeCrAhkdSVdSGUlSDX1r&#10;+zf8QWuIZvAGqTJvsobi/wDDksjW0Rkt/O87UNJUlkklkVna5iVVdvL87cRHEq19Y1Fc3FvZwT3d&#10;1NFbWttFJcXNxPJHDBbwQp5ss80znaqIoZmYkYUEkgCvzY+Kvj658feKbq9Sef8AsKweSz8P2Ujs&#10;YYLNdqS3qQlI9sl2yCeTem8ApEzMsSYqeCPhn4s+IEz/ANh2ccWnwO8V1rOovJbaVbTJB54g86NH&#10;eSQ/Ivlwxuy70aQKjbx9YeG/2bfBOloX8QXWoeKZ2jljYSyTaNp6FphJFPDa6bJ54kVQYzvvHQhm&#10;OwEqV79vhB8NJNMTSW8H6ULVJRKJkFxHqZfnCtrUcgvCnP3GuCvqvFfNXxe+BI8M2k3ibwYl5c6L&#10;B582r6TNL9qutHiMrSC7sZceZLZxIQkgkLyxBfNeSRDI0P0L8Dbm4ufhX4UkuZ5Z5Eh1S3WSaRpH&#10;Fvaa5dWtrAHck7I4kSNF6KqhRgACvS9R07T9YsZtO1aytdQ0+5VUns7yGK5t5VV1lj3wygjKOFYH&#10;HDAMuCBj4R+MfwcuPA88niDQEmufCNzMNyZkmuPD08z7YrW6kbLPbMxC29wxJBIilJk2PN995zz6&#10;8/nRXxf+0R8NV025bx/o8SrZajcw2+v2dvbFFtNQmUqmr5t12CO4ICztJgm4ZWLSNOQvzBZ3dxYX&#10;drfWcr293ZXEN3azxnEkFxbSCaCaM9mVlBBx1FfTfxxvU8ZeAvhv8QbYWSx3Au9M1JY45Y7hdSvY&#10;FkktIjKgZ4baeyvY8u/UhkBVy1fLdfqX4AZn8CeCndizHwj4cZixJYs2jQliSe5PJrraKKKKK+T/&#10;ANqezupLHwVqCQsbKzu9ds57gMu2O61CG0ntYSpOcultOwIXovOOM8T8KPgPd+J49O8S+LC9j4cl&#10;cXFtpQMsOpa3bKFaGV3AX7PaTE8SK3myICYwivFOftfSNJ03QtNs9I0ezhsNNsIfItbSAYjij3l3&#10;PzElmdyzyOxLM5LMSzMxv0UVgeIvDOk+KNE1bQNUgf7DrMaC9a0ZbW5+0QmM214swUgyxGGFkMis&#10;vyKrKyZQ/LvwL8La54K+KniXw9rkMlrPB4RvLiJ0aX7HqMC6/Yw2mqWMmAJI2BkCPgMjb42CSK6r&#10;8p3lrJY3l3ZTNG0tncz2srQv5kRkt5TC7RSDhlJB2nuOaqV+hPwI8eXHjLwnJZ6rdy3mveHZ0sr+&#10;5uXklub2xut8ul39zOY1VnYLLA2XeRjD5sp3SjPyb4xS48Y/GXV9OvJ1gfU/HCeGhcRQIPItYNUT&#10;w7ZyeQNoLJBHHuyfmYEk5Nfo9HDHBFFDDFHDDDGkUUUSiNIoo12xJGoAAVRwABgAACn0UUVWvrO2&#10;v7O6sL2Fbmyvra4tLu3k3eVcWtzE0NxA+wghWRmU4IPNfmN8NZ7i3+IXgh7WaS3lk8VaFbGSKR4m&#10;MN7qUdncwuyclJIneORejKxUjBIr9QqKK+Xv2kdA1PxDN8P7LR7Se/1G4vtcsLWyt0QtK91FazFm&#10;kdwEWNYWeR2ARU3O7Kq5rphZ6V8BfhZd3ES2kniKa3iSa6DNKdX8UXcRjt0Qz+Wz2trlnSJQn7mN&#10;32+a8hb4Kt7i4s7iC7tZ5ba7tZori2uIJHinguIZBLDPFKhBV0YBlYEYIBB4r7w17RNI+Pvw60vW&#10;rCaOy1+zhuZLHbIJo7DWRGqanoWooMERTskZWQgOF8qcKVJjki/Zu0250vwhr9tqGny6fqUPi66g&#10;uoby1e11BFTRrGaGG5SULJtUSF41bAG4kY3HP0LRRX5Y6XFP418badBqVz5dz4t8U2kOoXcMEa7J&#10;tf1ZVvLmK3j2IMNKzBFwOwwK/U6iiiiqGraZba1pWp6PeGX7Hq2n3em3RgcRyi2v7Z7ecwyMGCtt&#10;YkEqQD2r8+/gdLNpvxY8P21zLJp7M+s6dewzM9sWl/si5EdjcxnBLfaFjVY2H+sC8ZAr2n9pfxpN&#10;Z2OneCLNwjavEmr61mLLPp9vd7dLgSR1K4kuIZJHKEMPKUZ2yEN8Y16N8JNJl1n4k+DbOKaOB4da&#10;g1YvIGKmLQUOuTxLs53SJbsinpkgnivY/Ffw9uPiD8fPEem4u7fRbVNAute1O2jSQ2VsfC1q8MCv&#10;OQgluZF8mHhiuWl8uRInFfYK6Xp0dnY6fHZW6WOm/YjYWYjX7NanTGR9OMUPK/6OyRvDx+7dEdcM&#10;qkXqKK5nxV4P8O+NNOl03xBpsF5GY5I7a6MaLqOnO7rI0+m320yQvujQtsO1woWRXjLIfhj4ofBj&#10;WvALXOrWTNq3hI3SxwagpDX2nxzkfZodagRVUEsfKFxGDE7BSRE8qQ16V+yvbs9341uvMdfJttCg&#10;8oIvlyfaZbuTzGkPIKeUQAODuOegr7Doooooryb45TTW/wAK/FjwSvE7RaVCXjZkYw3Ou2ttcREr&#10;/C8bMjDupIPBr84K+qvAuqf8K8+BXiDxOVit9X8W6td6d4fuYJWS6mbyP7LtnaaNJPLazeLULpEm&#10;ChtmAwMik/KtfaX7Ovw3OnWp8ea1bMl9qEMlv4etrq2izb6ZMqs+tQvLudJLkZjhZQh8jcwMkdwM&#10;fU1cn49keLwL40ljd45I/CfiJ45I2KOki6PKVdGXkEEZBHQ18rfBb4IjXFtvF3jG1YaKyrPouizB&#10;o21bPMWo36cMLTvDH1nPzt+4AE/2jbwW9rBDbW0MNtbW8aQW9vBGkEEEEKiOKGGKIBVVFwqqAAAA&#10;MACvnz9pi5nh+H9hFDNLFHd+KdOgu0jkdEuYF028ulhuFUjenmxxyBSCNyK3VRXE/DH9nm2urG31&#10;34gx3avcqZbXwwsktk8ds8RWN9auIisySksJFt4nRo8KJWLGSFPbX+C/wve2S0PhGxESIIwy3Wpp&#10;clRIZAWvY5hMxyfvNIWx8pO3ivNfFP7M/hy/W5uPCepXeg3Wx3hsL0vqekF47XZFbrM5+1RCSUK0&#10;kzSTlcsUiI2qPk3xd4J8R+CNQOn+IdOktS7zCzvUzJp2pxwMoafT7vAWQYdGZeJEDKJERjivSfgZ&#10;8SG8G+IRo+q3Tp4Z16VYLgS3Cx2elanIVS31grLlVUhRDcsGQbCsjsRAi1+gdFMiljnjjmhkSWGW&#10;NJYpYmDRSxyKHSSOROGDAgqwzxgjg18NftGeODrfiSLwnYTh9L8NHN75UivFc6/MmJwWildH+yRs&#10;IAGRJI5WuEIxit34I/BiHU4bfxh4ysDJYyGG48P6PdbfJ1CHYxOo6nZyIS1uxMbW0bMBKAXdWhZD&#10;J9l0oGcAZLMcBQM5PU4+nfigqynkEHGdpGCR6gHrWXrWjaX4h0u70bWbOO/0y+jEVzbSl1V1VxKj&#10;B42DKysqujowYMoYHOK06KiltoJnt5ZYIpZLSVri1eRFke2uHgks2mt2blH8qWSMspB2uy5wWBlo&#10;rhviN4KtPH3ha+0K43Jdrm/0afz3t47XW7a2kisZZ2RH3QkyPFMvlufLZigEgVl/M3ULC70q+vdM&#10;voTb32m3lzYXsG+OQwXdnMbe4i8yIsrbXUjKsQcZBxXovjLV7fXvAnw0vnidtX0qLxH4R1G9eKOH&#10;z7LQWsbvQrWERHayW9reqvmFVdnZ92eGOf8ACrTJtX+I/g20tmiSSLXrPU2MxdUMGit/bF0gKKx3&#10;NHA6oMYLEAlRlq/TaiiiiiiqFxpWm3Wo6dq1zaQz6hpEWoQ6ZdSruexTUxEl+1uCcK8ixIhk27gu&#10;VBCs4a/RRRRRXBeNdJsLLwl8TdSt4niu9a8I67NqMhuLl455rHwtNp9rKsDuY0IhRI2MSruCruBI&#10;Br8xKK+uPhJfRy/A34o2Bmke4srXxXOY3WUxxWl54UXyBFIw2ENLFOWRTkH5jjcN3Kfsxf8AI+6v&#10;/wBihf8A/p50+vuuiiobieC0gmuru4htbW2iknubm6mjgt7eCFDJNPPcSlVSNFBZ3Y4ABNfPN1+0&#10;14FhvGgh0zxJeWqSXUb30Npp8YlETBbWa0t7m5R2SU7mPmiJ0GMoSxVc/wCKnxM8J+LvhDq8uiag&#10;9xJqGoaBpclnLA8F9p9+90muiC/hfovk2kyiaNniZ1ZUkbacec/swW103jPXr1IJTZweF5rO4uRG&#10;WhinvNWtZ7S3eQ8K8i28rIOpWNyPumvuKiil+UHOBnjPBDcetfG/7R/w/uYrsfEKxmmuLW4Nlput&#10;WbJNL/Z0scXkWN9DIu5FtpAqwyK2wLMUILmc7Pmjw/oOo+Jta03QdKh86+1O7jtYcrM0UQdsS3Vy&#10;YVdlihXMkrhDtQFsHFfqB4W0BPC/hvRfDyXc18NJ0+3sjd3DytJcPGn7yRFnkkKIWJEUO4rGm2ND&#10;sUY3hxwOg46dB2+lFFcZ8RbdLzwB40hki88f8IvrkqIASxmt9NkuLZkHcrIqso6nHFfCHwS1C203&#10;4oeE57uf7PBPdXun7yJWV7nUtLn0+whKwhj89xLEoJG1SQzFVBYfVPiL9ojwFodzcWVgdS8RXEKO&#10;PtGkxQLpRuo7hoHtjf3kkbOBtMgnt4pYmVlKOxJ29p4D+KfhX4hm+i0N721vtP8A3k2matDb21+9&#10;ozKq30MVrLMjxb28tyrllYgOqh4y/otFFcf8Qv8AkQfG/wD2KPiT/wBM81fIv7MIJ8fasACxPhK/&#10;AHAJzrNh09PrXz5fXtzqd9eajfTNcXt/dXF7eTsFVp7q6lM9xM4UBQWdi3AxzVSvqH9l1VPiXxKx&#10;UFhocKBiMkK9+u4Bu2cD8hX2PpOk6boOmWekaRaQ2OnWEC29rawZ2xRr8xZmcszMxy0kjkuzEu5L&#10;Ek6FFFFFZWt6Do3iXT5NL1/TLTVtPlLM1vdxbwjtE0IntpVIkhmVGYJNE6SJklWBNW7CytdMsbLT&#10;LCL7PY6dZ21hY2/myzGCzsoVt7WETTs0jbEUDLsWxySeTVqiiiiivnL9p23EngXSbgW6ySW3ii0U&#10;3GwvJBbz6XdrIvmfwo7iIN2JCd8V8QWFjc6nf2Wm2aebeahdW1jax5A8y5u5lggjyemWYCu6+K/i&#10;j/hLvHniDVYpmmsYro6ZpZF015bnTtMH2SKe1kIULHcOr3exRgNKeWOWb1z9nX4df2nqLeOdYtZP&#10;sGlS7PD0dxbRvBqGpjck+oxmU5IsiuI2EZBmO5JFkt2U/a1FRS28Ez27zRQzPaym4tXliR3trhoX&#10;tmnt2cEo/lySRlhg7XYdGIMtFZc+iaTc6tY69cafazaxplteWdhfum+4tre/2G6WInj5guA5BZFZ&#10;1UhZJA+p9enelKsoBZGUE4BZCOfTJFJXC/ED4f6L8Q9EfS9TUQXkG+bSNYiiR7vS7tlALLnG+CT5&#10;RPblwrqFIKyJHIn55appfiP4beLfstwwsNe0C8try2ubZ0uLeTbtubO8t3YbZIpEKttkTOCY5UVg&#10;6D9JvCXiO18X+GdF8SWShIdWsluHhzKwtruNmttQshJNHEz+RPHLF5gQK+zcuUK14j+0Z47bQ/D8&#10;PhLT5ympeJY3a/aOZ0ntdBik2Sr+6kR1+1uDB8ysjxLcIwywrwn4LfCkePtRl1bWQ8fhXR7iOO6i&#10;RpIZdZvNgnGlxXEePLjVSjXUisHCOqxlWfzI/vqx06w0u0isdLsrTT7G3BWCzsbeK1toQ7mR/Lto&#10;FVVyxZmIH3iSeTzbHr9Opx+dKylRllIB+6SCAfp6/hSg45GRgg556joeCeRz+NZOiaJpXhzSrTRd&#10;Fs1sdMsVkW1tleWQRLLM08p3zszks7s7FmJyxJ9a1KhuLa3vLee0u4Ibm1uoZbe5triOOe3uLeZD&#10;HNDPDKCro6khlIIwSCMVNRVLUtOstYsL3StRgW60/UbWazvLZ2kQS21xGYpow8TK6kg8MjBhwVII&#10;yPzG8e+Dr3wJ4n1Dw7eMLhYNlxY3yxTRRahp1ynmWt1GJVHIGY5QpZVlSRA7Bdx3dGvk1L4WeMPD&#10;ss0UEnh7XNE8cWEa2873F6l3KnhDVIprnd5SRwm6s5IxtDlmf7w/1fmFfrPo2mxaLo+k6PA2+DSN&#10;NsNMhcqULw2NqlrGxVmcjIXJBZj6sep0aKKKKKztV0fS9ctVstYsLbUbWO6tL0W91GssQuLOdbm3&#10;lKtxwygEHhgWRgULKdGiiiiiqLaXp7arHrn2aP8AtWHTrjSUvgCszabdXUN7NaSYI3KJYY3Tdkod&#10;20rvcN+W3iy9fUvFPibUZFVJb/xBrN7Iq8Kr3WoyTsq9OAWPauer6X/Zfu7tfGOvWCTSCyuPDEt3&#10;cQAjypLmy1a1gs53U9TGtxKqnsHNc5pyRyftEXCyxJKo+J+uOFffgSxa9PLBINhB3I6q684yBkEZ&#10;B/QSiiivCPE37Qfgrw1rN5on2TXNTutNv2sNQmsrW1itYJLedoNQjje9mjeSSFlK7fLEchHEuPmr&#10;W0P42+EPEukeI7/SY78X/h3RtX1t9E1SKKzvb2y0qyN280EtrJPFsb/VnEhdDklAuGb4m+FunXWq&#10;/EXwZa2qo0kXiDTtQcSOsQFrpEw1a9Idv4hDBIVXqWwBya/TqiilHTGflyDj3HGcHvyevr+fhHx7&#10;8A3vjLw1a6jpKXV1q/hdry6t9MtlWT+0rO+8kajFFCcO08awpLEEYlgrxhHeRMfAMcbyukUSPJJI&#10;6pHGil3d3O1URV5JJ4AHWv0Y+DHgLUPAXhM2urS51XVbw6re2kc8kltppeCOCGyUBzE0qqgM80Sr&#10;uY7N0iRRufXt2eD82AAoJyR7Y/E02iivyv1WKXwf4z1KDS7pzP4W8T3kOn3rII5DLomqtHaXTRgn&#10;DZiVyoJ+tfe3i742eBfBs9pZ3V1d6xdXdrb3v2fw+lnqBt7O8iE9ncXE800UK+ahDxqJS5Rlk2hH&#10;RjmeCPjx4T8ZaraaCtrqejatfJN9mGoJavYT3EbFksoL2CQsZXjG9PMijUkFFJcoJPbaKKK/OsSy&#10;x/H52UtFI3xcmjfa2CFm8XtFNHuHZlZlPqDiofjte/bfij4l23JuYbT+y7GD5nZLcQaRAbm2jV/u&#10;7ZzNuA43lj3zXkNexfAMf8XZ8KjH8HiA8+3he9Pev0Mt7G1tJtQubeERz6pcxXl/LudjcXUOnwaX&#10;FId7HbiC2hjwgA+Xd1LE2qKKKKiuLe3u4J7S7ghubW6hkt7m2uIkmt7m3lTy5oJ4pAVZWUlWVgVI&#10;JGCCa5zwl4P0LwRp0+l+Hraa2tLrU7zVJEmnkuW8+7YLsV5c4SKNIoIx12RguXkLO/UUUUUUV5/8&#10;VNNg1b4c+MrW48wRRaDfaivlFQ32jRo/7XtQSwOVMsCbx1IzjBr8x69S8fah9m8P/Dvwbb3Udxb6&#10;J4Wg169CxXUUsWreNX/4SJ7WcyhY5BDay2xhaNTt8yQF2JIV3wi8ASePvFcFrcRn+w9JMOpa87Jd&#10;iOe0jnUJpKz2pQpLdEMinzUYIJZELNHtP6QQQ29rbw21tDFbW1vDHBb28EaRW8EEEYjihhij+VUV&#10;QAqqAAABgAVJUNzbwXlvPaXcENza3UEttdW1xEk0Fxb3CGOaCaGQbXRlJVlIIKk5BBqYD6dPcYwe&#10;OOnSisvVtE0rW1sF1W0S7Gl6rY63Yb3lQ22p6c/mWd0hiYElNxBU5VgSGUg4rUoUEgvg7OSXALDj&#10;rkjj9aKyNe8PaJ4o06TSdf0221OxlJYw3CFmilMZjWe2mXDxSqrMFljZXGTtPJr87vip8Obr4ceI&#10;BZJJNd6HqKyXOh6hOqLNLBGV8+zuvLwhnty6rIyhVdSkgRN/lp9h/BDx7L438JCLUZBJrvh54NM1&#10;GRppZri9g8jOn6tcyTlm8ycK6ysXJeWOST5QwUey18pfDX4s/wBl/B3Xbq7dbzWPAyQ6dYW0scso&#10;uIdSYQeGPtOXhDRJNvhkSKXesEBYDcVz4j8J/BsvxI8cZ1iS4vNPtXl13xHd3MtzJPqG6cEWst3h&#10;i0t1O4L75FZoxM6vvUV+hmr6vp2habfazrF5DY6bp8DXF5dzkhIkDBAuACXd3KpHGoZ3cqiqzsAf&#10;iHx3+0R4k12SSz8Jed4Y0gxTwPPmCbW71ZS8fnNc7SLQ+WUKrbMZI3BYXByoT5+vL681G5lvdRvL&#10;q+vZ2DTXd5PLdXUzBQgaW4nLOxAAAJbpVYEqQQSCDkEcEEdCDXrnhH41+O/C16ks2r3niPTmmje8&#10;03Xbua+M0QwrraX9zvnt3252GNigbDNG4GD91eA/GmmeP/Dtt4g02KW3Bmks9QspyHksNSgRJJ7U&#10;zKAsi4kSRJBjcjqWVG3IOxoooor4+/aT8ApFJb+P9NikY3MsGneJVUzyqji3W30nUggjZYk2x/ZZ&#10;naRVLfZ1RC7yMfkivrj9mnwPN519481C3224huNK8Pie35lldwupanaSSrwECm1WSJjktcRnBUg/&#10;YFFFFFFFFFFFFFFcZ8Ro/N8AeNl8+aDHhTxBL5kG0O3laXLL5LFlb5JdvlycZKswBUkMPy6or6g+&#10;C4Wb4YfGO2hTzLs6FeZiRS0rLN4fvEtlAXk7mVwo9c4rmv2cdUh0/wCI8dpJHLI+uaFqulwNGV2w&#10;zQiPWjJMD1QpaOnHO5lPTNfftFFeTfHOeaD4VeLHgkkido9JgZ4mZCYbjXrWCeIsp+68bMjL0Kkg&#10;8HFfnBRX3v8As6eFH0LwXNrV5bGC+8VXa3kRf7Ukp0WzQw6WJoJgqLudrm4jeMEPFLG245UJ9A0U&#10;UVR1JtNXTr9tYaxTSjaXC6idSaFdPNk8ZS5W9a5/d+UUJWQScEcEEHFeK/Cf/hTFjqOrR+ANVgud&#10;Z1GV2MeoteQ6lHYtuuRpWjLq0MMkltH5Rkfy/Mc4Rp5G2x7feKKKKORzz7Y6c9Qf6ivy++InhCfw&#10;N4u1bQJFnNpFO1xpFxPvY3mj3LF7CcTmKFZWVcwzvEgQTRyKv3a4ivaf2f765tfilocFvK0cOpWm&#10;tWV9GgUi4tU0mbUUhfcOAJreGTj+6B0yK/Q+iivNfjDq50b4aeLbpUile50z+yVjndlBGuTpo87x&#10;7SCXjSZ5VHcqM/Lmvmv9lyzuH8Z65qSx/wChWnh02dxcFgqxXF9qttcWsbAnPzrbTNnoNpz1FfMt&#10;FfUP7LulzTeJPEutrLEsGn6HBpcsTE+dJNq9+t3BJGMY2ItjIHyerLjqcfa9FFFFFFFFFFFFFcv4&#10;18NQ+MPCmueHJiqHU7B47aV2lVIb+CRbvTriTy8ErHPHG7KPvKCOQ1fl3fWd3pd9eafexNbX2nXc&#10;9ldwMV8yC6tJTBPEWjyMo6kEg4OK2vB/hq68YeJtG8N2jeVLqt4sMlxtik+yWkaG4v73ypZIhJ5M&#10;CSy+UJFZ9u1TuIz+n2h6Np3h3SNP0PSbdbbT9MtktbeMKgYhRl55WRVDSSuzSSuVy7szn5ia1KKK&#10;KK+Rfih+0Ld2moTaH8PLizaK0xFeeJmghvhNeRzKzxaJHcboHhQKY2uJYpFk3MYQEVJpflXVdb1j&#10;XJY7jWtW1PV54YzBDNql/dahNFD5jS+VFJdu5VNzM21TjJJ71l16D4W+KHjnwg1uuk69ePY2wjRd&#10;I1CRtQ0nyEl81raOzuSRAr8h2tmjfBOHB5r7X+Gnxi8P+P4rewlZNI8VGO4abRZGdo7pbZA73Ol3&#10;bqFlVkJcwk+am2T5WjTzWxfj/wCBLbxL4TufEVnbR/294Xga8+0KiCa70OAtJqVhLM8kahIVZ7xC&#10;wkYGN44l3TsT5L+zf46g0m71nwjqt3Da6dfRXGv6fc3MsFtbWt5p1pv1cTzNGPlktIlmaSWZY4lt&#10;zgZkY15Frd3qnxX+I1w2nLNLceItXFppEVxG6/YtLjbyrNryO087YlvbIJrpowwGJJDu5J/RbSNL&#10;0jwj4estMtWgsdJ0LTljaab7LaxpBawl7vUL6VFiiDvh5rmYhcsWdiCSa+YfiP8AtGPHNPpHw/ML&#10;hDGsvii4hEql/vSxaVp92m0hTtUzzqQx3hIyuyU/K+ra7revzJc63q+p6vPGrLFLqd7c3rwozb2j&#10;ha4ZtiZ/hXAHpWRXf+F/if458IzWzaT4gvns7WNYE0jUJ5NR0f7KLhbp7aPT7oskIdl2mS38uUKz&#10;hJF3Ma+4vhX8VdN+I2nvFJHFp3iTToIW1XTPNUxzqSY21LSg7GR7ctjerZMLOqOzbo5JfV6KKKK8&#10;U+OPw9fxt4W+26bA03iHw6J73T44o55Z76zZQb/SYoYM75JAiSQARsxkRY12+Y5r88q9m+Bng6bx&#10;X46066YSppfhiWDXr+dC6f6RazB9Jskl8qRC0twqs0bFC8Mc+xg6g1+iVFFFFFFFFFFFFFFflB4i&#10;sZ9N8Qa5p1y/m3NhrGp2VxJuDeZPa3skEsm4cHLKTkcVjV9H/swsi+PNYDMqmTwffpGGKgyONb06&#10;QogJ5ICs3HYE9Aa4PVNSttL+NWo6xfM0Nlp3xSu9RvXRGlMVtaeLGubh1jXliEViFHJ6V+ktFFOU&#10;bmVeRuIUEe561+QtFfU/7M3g9rvVdT8a3SKbbSUk0jSSVRmOq3cKvfzxssgdDDbOsZDRFXFx8rZj&#10;YV9o0UUUV8/28/wGb4knVLfU9Hn8YXdxBJb+VLeNoS6u0LStf211Eg05rucSKHPnMfPRSgS6Ls/0&#10;BRRRRXwb+0f4YudK8bDxDhnsfE9pBIkhMYEd/pdtHp91aBFO4ARLBKGcAEuwXOw4+ea1dD1OXRdZ&#10;0jWbdFkuNJ1Ow1OCNsFXlsLtLqJGBB4LLgjB+lfrHRRVe6urextbm8u5o7e1s7ea6uriY7Y4Le3j&#10;Ms80rnoqqpYnOMDmvzn+GAu/FXxe8P3l9JBNfX/iG78Q3ksw8uOW6tEm1+4kVYlOHZ4iY1AA3EAl&#10;RkjK+LP/ACUjxl/2G7n+QrzyvUvgtZC/+J/hGDzTCI766vNwTzcnTdMn1ERlcrjf5Wzdn5c7sHGD&#10;+k1FFFFFFFFFFFFFBwcqRkHqPb3Hp1+tfl98RPCE/gbxbq3h5xM1nDN9p0m4m3s13pF0TLYTGdoo&#10;VkkVcwztFGEEySKuQK5CGG5vbiC2t4p7u7uJIba2t4Uee4uJXIgt7eCJAWZidqIijJ4AFfpV8LfA&#10;0HgLwnYaY0UI1i6X7dr91FuLXGoTAkQ7mdxstoytumwhG2GUKHkfPo1FFFFfPXxd+Ny+CLubwzoN&#10;nFe+I/skUlzfXT/6For3QSa2RrQDNxK8DGQLvRI90bEygvHXxt4i8b+LfFjSHxD4g1PU4pJobk2c&#10;tyYtMS4t4DbxTW+lW+y2jcIzDdHEpO5yTl2J5Wuo8OeM/FXhKUS+Hdd1HS1Ekkz20M3mWE8skPkG&#10;W60y4D20rbMANLGxBClfmVSPsD4VfHm38VXlp4b8VQ2+ma9cLHBp+pQuV07Wr1pSsdmbdh/o1w42&#10;CNd7JK+5V8tjFC/r3j7wha+OfCuqeHrjy45riMT6bdvFFI1lqdsfMs7lHkR2QEgxTNHhzC8iBlD1&#10;8MfCTxZdfD/x9bw6krWVnf3X/CPeIrW+kayWx33QgF1dicqsT2cw3SNIMqnmr8pckfSX/C4n/wCF&#10;1f8ACF/aYP8AhF/L/wCEc3brfb/wlP8Arvt3neR527zv+JX9m83y9373rxXwdX3V+zfokWj+BdQ8&#10;SXSQwPruo3M/2x7j5To2iqbOHz1ZtkQjuPtrE4BKkMxKhNvzt8Xvide+PtcmtbW5K+FNKupk0W2i&#10;Escd6UJi/tu8WZUdpZlyYkkRTDG2wKHMrSaPws+Cup+P0Or6nPPonhmN0WK7W2WS81l45wt1b6Ws&#10;zKqIqCRTdsrqsuEWOXbKI/qG2+APwst7eGCXw/cXskUaxvd3Wt6ytzcuODLOtnPDEGPcRxKvoAOK&#10;8r+JP7PWh6do2seJPCmo3GmjS7LUNWudG1GRryxktLSJblrfT70jz4SkaTFfPM/mMUUvGAXPyBX0&#10;F+zj4iuNK8ef2GN72fiewubeaNWREju9KtZNUs7xwVJbaiTxBQR/rdxzgV97UUUUVm6zo9jr+k6j&#10;oupR+bY6pZXFlcqMBljnQx74yRgOnDRvj5WAYc4r4V8KfATxPq3i2+0jWoLvSvD+jXkkd9rjWzwr&#10;qltHKywr4f8AtCkSvcKu4SbWSFSWkBcLDJ926TpGm6FplnpGkWkNjp1hAlvaWsIcJHGvJyzkszsc&#10;tJIxLs5LsxZiav0UUUUUUUUUUUUUHGMcEEHIJ9iBn+vsa/PT4tfCPVfBGo3+rabZyXHg6e5860u7&#10;fzJl0dbudhDpeoCZ5JQIyVijuJGKyApl/NYpXiVfUn7MGo2/9r+LvD09usw1bRrO/ZpVjltzDpd0&#10;9nPbSwSAh/M+3KcHjCsCORXz3bTal4N8TwTvbwpq/hbXYpJLS4bzoBqOi3+6S2nNo43p5kRRzHKM&#10;jO1+c1+oOga5p3iXRdM17SpTLYanaxXcBZoXmiD8SW1yIGkRZoXDRTxq52yKy54OdeisPxN4c0zx&#10;boOpeHdYSZtP1KFY5mt5fInieKZbi3uLeXBAeOVEkUMrISoDqy5U/H19+y94ujuZ10zxD4burJdh&#10;guL9tV067m/dBpBJZ21vdxod+VX/AEhsgBuCSq9B4R/ZlurfVI7rxpq+m3Wn2s1vMmm6G15MNTxu&#10;eWG9vL2K3aCMMIwwjjdpEZwGiIVj9eqqIqxoqxoiqiIoAVEACqqqOAAOgGOwAxRRRWXresWPh/SN&#10;S1vUXKWWl2VxfXGzZvaO3jMnlQiRkVpHICRoT8zEL1NfnB4/+JniP4hX0s2pXD2ujx3Hm6boFvK5&#10;sLIIpjheTAX7RcBGbfcSLuy7hBHGRGvBW9xcWdxBeWc81pd2k0VzbXNtLJBcW1xBIJYLi3niIZHR&#10;gGR1IIIBBzX2z8Cvi7eeKD/wh/iaYT61Z2clxpWryzwrPrFrbFVksrpJWV5ruJGMgeMM0sSO8oDx&#10;NJL9L0UUV5h8SvhZovxIs7YXM50nWbFgtjrcNsLqRLWSQNcWd3ZmSITRMMtGN6tHJhlYBpUk+Zf+&#10;GYfHmP8AkMeD87SQBf62ScZ+UY0/GeB1x19c17T8JPgiPAV+fEeuajaarrps5rS2trO3LafpXnTs&#10;s1zb3l2qzSyyQBIw6xw7EeaMiQMHH0BRRXxj+0x4zS71DTvA9m5KaS8er60Cm0f2jdWmNMtwzqGJ&#10;jtpWkYoxQiZR95MDJ+E//Ej+FHxg8S3cyw2Oo6fH4es2j3SzjVRp81rCskCjhWl1O1VZO3zk8LXz&#10;XW1oPh/WvE2ox6XoGm3Wp38gDeTbJkRRGRYftFzM2EiiVnQPNIyoCwywzX6J/Cv4dW/w58OfYHkg&#10;vNY1CYXutahDEqI8/lhIbG1lZBK1tAMiLzeSzSSBU8zYvpdFFFFFFFFFFFFFFeA/GX4OR+NYm8Qe&#10;H47e28WWtuVli+SGLxFDEoWK3uZiVVLlFBSCZxhhtikYRhGhy/2efh7eeHNN1HxLrun3FhrOru2n&#10;WdrfQS2t5ZaVayjzmkgmCyIbidclXUfLFG4O1ufpKiiiivH/AI6+Im8PfDfVxFJLFd67JB4dtXSG&#10;KVMagGl1FJ/O4VXsorlA6hmDMu0L95fznr1H4XfDWT4kapd2Y1qx0q30yOC4vo5N02rXFpN5iGXS&#10;7H5VkWORY455HlURmWM4cnafr6w/Z++F9rawW1xot5qksYcPfX2s6rHd3G6RpFMyabLbQAqCEXy4&#10;V4Ubtz7i3BeOf2bdJube5v8AwLcTadexxK8eg31w11pt0yJGghtL+5YzQO4EkmZ3lUyMFBhj+Zfk&#10;WaDWvC+shJ4L3Rdc0e7gnVJo5La8srqArc20wVwCD9yRG6MCGGQQa/RT4beO9O+J3hR7m7g08agi&#10;SWHiTRR/pFtE8ytHk211km1uo8vGr7xjfCXcxux/O7xJozeHfEOuaC8zXB0fVb/TVuXga1N1HZ3L&#10;wR3Ytyz7BKqiRV3sMMMMw5r379mPQEvvFOs+IJFtpI9B0uO1gWRXN1Ff63Kyw3Nr8pUbYLe5ikYs&#10;D+8AUMCxGv8AtCfFE3U9x8P9DmgezgeFvEl7C7PJLfQSFxoaFfkCQsqPcEEsZAIv3flSrJ4j4A+G&#10;/iL4g6lFbabby2ulLMU1HX57eRtOsEiVXnRXG0S3G10MdsjhjuUsUj3SL9g6L+zv8OdOsY7fVLK8&#10;8Q3mFefULvUb+xLSeUqSpb2ulywpHFuDOiv5jjO0yPgYyvFX7N/g7UrSd/C73nh3VI7QJZwveXF/&#10;o81ykpk8y+S9865HmKwiLwzhVGH8pyGD/D+o2X9m6jf6ebqzvvsF7dWRvdPm+0WF39lnaA3VjOQp&#10;eJ9u+J9o3KQcDpW/4F8RN4T8X+H/ABCJZYodO1OBr1oYYriY6ZOTa6rFFDPhS72zyomSpBOVZWAY&#10;fqXRRRRRXwz47+BviSf4i3tj4T0oHQdYKazBfsqWmjaLHfXXlX1jNOkMMK/Z5i7w2dsskotjGVV2&#10;DY+tvAngvTfAPhy18P6bLLOEkku768mVY5L/AFG4VVnu2iTKoCERI0BJVERWZ2Bc9hRRRRRRRRRR&#10;RRRRXyD8cfg1qd1qVx4z8I2Euof2hJH/AG3oen2vmXqXrYibVLC1tRumWZsNcoqmQSbpiXV3MXyL&#10;XqXwZ1eHR/iZ4UuLhplgur6bSWFuNxkl1izk0yzWVCygoLiaJnPYAsASAKn+N2kLo3xN8SxxWs9v&#10;bahNbaxA0ocrctqlpHdX91A7jDIbs3C5XgMGX+Eivsb4M+OE8beDLJrm4abXNDSLSNaWaf7ReTyw&#10;w7LPVJ2kZpW+1Rjc0smN0qzBd2wmvWaKMdcjqCCPY8civj3xZ+zHfzatNc+DNW0u20q6mllTTtbl&#10;1GOTTFYBktYLy3humuIwd4RpArhdqsZG3OcjSf2YPEzajZjXtd0CLSPOzfPpFxqFzqZgjyTFaRXl&#10;nFEHkwFEjsQgO8o+3y2+xdB0XT/DmkadoelwpBYaZaR2lugWJGcRj57mfyVUNNKxaWaTYC8jM5+Z&#10;jnUooor4Q+Mfxl1PxJqV94c8NX0+n+GLGW8sLi4sbsLJ4lba1ndyT3NmxDWLqzrDAHKSofMl3Fkj&#10;h+dq+kfgt8YdY0bVtK8J69cz6poGpTWelafLcSmS60K4kItLAQTynJtPuRPAxxGoV4ioRkk+56KK&#10;K53xZ4U0XxnotzoWvW32izuNskckZCXVldRhlhvrCdgfLljycNghgWR1eNmRvkK6/Ze8YrdTrZa/&#10;4Xms1f8A0ae9l1izuZov4TLaW9pcKjeqiZx6Ma6fwP8As23+m65Z6p4v1bSLqz028tryHTNKW5vU&#10;1N4GaQRX02owwLHEHERZBFL5qF1Plnk/XFFFeEfH/wAcReGvB0+hWs6DWvFUb6csII8230Z1I1e9&#10;kR45EKyR/wCiKrMjZlMkTEwsB86fs6aSdR+JNtdifyv7D0fVdUEflmQ3RmjXQxBuBGzH23zN2D9z&#10;bjLZHk3ifVIdc8S+INat45IrfV9d1XVIIZinmxQ6hfyXcUchX5dyq4DY44rKt7ee7ngtLSCa6u7q&#10;aO2tra2jeee4nncRQwQQxAs7uxCoigkkgAEmvuX4EfCm+8Hw3fiXxJbxwa7qlultY2JLPPpGml/N&#10;n+1FX8vzrhljJTaWiVAC4aSWNPouiiiiiiiiiiiiiivMvil8N7P4j6JFaNcfYtY0xp59Ev23PBFN&#10;cIi3VrdwpnMM/loHdBvRkV13BWjfwH4KfCLXNO8bXeq+MNFmsY/C0UcmnxXkKS2uoaxdgra3NlO0&#10;Uttcx2qCSUvBOHinNuwOQwH2XRRRRWVruqJoWh6zrckTXEekaXqGqSQo2ySddPtXu3iVj0LbMA9s&#10;5xX5UX99darfXup30puL7Uby5v72fZHGZ7q7ma4uZTHEFVdzsThVAGcAYrd8GeFrnxp4l0vwzZ3V&#10;tZT6nJOPtV35jQwxWtpJfXDbIgSzeXEwjQY3NhSyglh9q6F+zn8PNMttmrQ6h4ku5IrYTXF5f3On&#10;wRTxRkTvYWukPCyJIx3FJ5JmXaoV/vFoPEX7OHgTVbUJoJvfC17H925iuLnWLWQNIhc3llqUzO+E&#10;DrF5NxFhm3PvCha+LvFnhLXPBesT6Lr1mba5iJaGaMl7S/ti22K9sLggCSJ8HBwGU5V1RwyD7D+A&#10;nxSn8UWMnhPxBdRS65pFtC2lXMm5bnV9KhTynWdgux57XCBnLB5UYOVZkmlPgHx98Px6B8R9SlgF&#10;utv4gtLXxDFFAZC0Ul2XtdQNx5gx5kt1BPOdpIw68g5UeK11XjfRl8O+MPEuix2lxZW+na3qMFjb&#10;3Ql85dM+0tJpjlpgGdZLcxSJIfvKwYEgg19TfFHVJfh78HPCvgmCJNO1bXNLs9MvorUsEjjtbWK6&#10;8VSpcWxMbNPcTCKUFiJEmkIyM14z8FPhtH4+8Qy3GqRznw5oaxXOoCPYq6hePIPsmjmQsrqsiiSS&#10;V41YhE2ZjaWOQfoTBBBbQRWtrFDbW1tDHb29vbxrFBBBEoSKGGJAFVVUBVVQAoAAHQVLXgX7SV7f&#10;2vw6WC1ZhBqOv6ZZ6oBCkqvYpFPqEaSO6sYsXMFsd6kNnCZwzBvgSveP2eNCv9T+Ilnq0EeLDw3Z&#10;aheajcOk/lA6hp8ulWdoksaMgmdpjIscjKGjimIJK4P6AUUUUUUUUUUUUUUUUUUUUUUE/Tp7jGDz&#10;z06V534k+Jnw20ZZtO17xLo0ona806906ASa6ytEvkXtlqljpkdw0Q+YoyToob5lwSrAfLni7wh8&#10;LfGdxd3/AMMfFWkadrBkaaXwxqrT6FYanPdP+4t/DraxHbrHM8gZEtkLxDegH2eNfm848I3mo/DL&#10;4k6RNr1qdMuNF1UWWsw3sU0wttPvom0/UbqNbJszBbaZ57Z4i6SHY6+YhAbc+O/hj/hHPiFqc8So&#10;LHxGi+IbQo88hEt7I0epxzSTKFD/AGpJpQkbMFjkj5Gdq3fgx8WB4Avp9I1hXm8L6zcRS3MsYkkn&#10;0a9CeR/aUECEh43UIt0gUuVRHjyUMUv39b3Fvd28F3aTw3VrdQxXNtc20qTW9xbzIJIZoZoyyujq&#10;2VYZBBBBxU9FFFFFFFfOv7SviAad4JstCinRbnxHqkSzQNCzmbTNJAvrpkmIKoUuTZdWBIJCggMR&#10;8f8AgjwpeeNPE+leHrQSKt3OGvbiNN/2LTYSJL68YngbUzs3EBnKoOWAP1b8dvAul6r4Pg1bw1Ba&#10;tefD0R6TeWtgY55YdAS3iZ7G4FtHJLusVeG5VZpUSKB55DkuDXyf4H8Rnwl4u8P+IQ8yxabqUL3v&#10;2eC2uLiTS5s2uqwQQ3RCF5LZ5Y0JZSCwKujAMP1N6j2Iz1z24P8AhRRRRRRRRXkfxZ+KOn/D3SGg&#10;t5I7nxRqUEw0jTleNzaBhsXWNQjYNtgjbOxGGZnBRPlWV4vzquLie8nnu7ueW5u7qaW4ubm4lea4&#10;uLiZzLNPPNJlnd2JZmY5JJJJNfQXj8v4I+E/gjwAUNprOvySeLfE0McktlcrC7s9jYa1prIru254&#10;o8ykBJLHAUkApyfhP4WyX1pb+JPG2qWvgvwczRTC71OVbXVtcthA13JH4csZlYyu0SjZIyHdvVoY&#10;7jDJX0t4P+IXwI8G2MOkeHtbt7QOkEFzfS6HrgvtTkjkYpcarqL2SbzukcguVjjDMqLGmFHuml6z&#10;pGtwPdaLqum6xbRzNbvcaXf2t/bpMqiR4XltHYBgrKSpOcMvHIrRooooooooooooooooooooorxH&#10;9oPQp9b+HF5NbmYyeHtQsteNvBbm5a5giWTTrsNtIMSRRXMly8mGAWMggA71/PWvZ/gDc3EPxT8P&#10;xwzyQxXtvrdtdrGzKlxbx6HcXkcEyr95RNDFIM8BlVuq1+iNFeIfG74aJ438PyappltEPFGhQzXN&#10;tIltcT3er6dbxSTz6FH9k3M8jk+Zagxv+9/djyxM718s/A/xjN4T8dabBJNOuj+IpYdF1O3jOY2m&#10;um8rSb14nkjjBguHXMzBikLzBAS+DrftG6Wlh8SJbxZnlOu6NpWqSIyBVgeFX0XykOeRts1kyccs&#10;QOACfVvhhqg+HPwL1bxk4gubjUNQ1O/0yDyWfN000XhvTrW9BeFnjW5gaaURyZETMVy4Ir5k8IeG&#10;NY+Ini230iK4uJbzVLie91XVbhZ717a33mfUNUvXY7nYluPMdfMldULhnBr9LdB0LTfDOj2Oh6Rb&#10;i20/ToFggThmbkvJPKwA3SSOTJI3VmYk1r1zPje6ubLwZ4tvLS4e0u7Pwvr91a3MJdZ4Lm30maaC&#10;WF0OVZXUFWGMEZr8ra3/AAxoNx4o8Q6N4ftvNWXV9RtrN5Ybdrp7W3llH2q+MCFdywRb5pBuUBVJ&#10;JAyR+rNFFFFFFFFFFFFFFFFFFFFFFcjr/j3wZ4Y+0LrviTSdPuLQQmexN2tzqqCcqIiNJtPMuWDb&#10;lb5YThcscKCa+a/G8PwK+ItzPPoniqw8OeLLiK6khvpdP1LR9B1K9LfbHk197+1jiVpMSqJ0kSQv&#10;IC3nsqRH548R+EvEfga+sX1BFiW6UajoOuaXdrc6bqltDIHttS0jU7U4II8uZAdkio8bMqb1z7R8&#10;dhD4r0DwD8UNPjkEGsaYdF1JRdRT2thdxNJfW9hEDHHK0iTHUYpZMbD5K/KhI3+Q+APHurfD3Xo9&#10;Z0xY7iGWMWuqadNtEOo2DSrLJAJdrGKQFQ0UyglWGGDxl43/AEe8K+KtF8Z6Lba7oVz9os7jKSxO&#10;FS6srpFHnWN9Dk+XNHkZGSpUq6M6Ojt0NFFFFFFFcV8RtfPhfwN4o1uN7iG4tdKmgspreOOWSDUt&#10;RK6bps3lzELtS4miZyc/KGIViNrfmHb29xdzwWtrBLc3V1NFb21tBG809xPM4jhhhhQFnd2IVVAJ&#10;JOACa++L74S6ZL8Kj8O7R7KTxJpdlbeIHmjeNpH8S3BmK3s0iLbsYblo7mwtZrlMiBQCGaHj4Fmh&#10;lt5ZYJ4pIJ4JHhmhmRo5opo2KSxSxOAVZSCGUjIPBr9SPAuvjxR4O8N66biO6n1DSbV76aKNoUOq&#10;wr9m1WNYZFXGy6SaPjKnblSVIY9XRRRRRRRXG+OPHWg+AtJbUtZuo1mlS6XStOBka61a9trczpaw&#10;iJJCik7Eedl8uMsu9ssoP5v+LfFer+NNcu9e1u5aa5uGKQQrkW2n2SOWttOsYj9yKPccDqzFpHLS&#10;O7H13weP+EP+DHjnxXMYYr7xpND4P0KK6spWM1qFkh1SezvLc5BeKW8Pz7EElqu4yEqh848I/D7W&#10;fFqS6iktjovhqxuYbbV/FOtXVvYaRp5mBIXzLl1M0v3UEcWcO8QkaNZFevpXwTrHwD+GjzQ2/iWD&#10;Vtfik8i98QzaNql8wnt42tLldEubO0khitpC0rD7PK/mKVDTTKsZH0FoHjHwr4nCjQNf0rVZWtRe&#10;taWl5C2oQ2u9YzPc6cxW4hUM6I3mxrgsAeSBXS0UUUUUUUUUUUUUUUUUUUUVheKNLm1zw14i0S3k&#10;iiudX0PVtMt5LgssEc9/YSWkMkzIrNtVnBbapOM4B6V+VlzbXFncXFpd281rd2s0ttdWtzFJBcW1&#10;xBIY5oJ4ZAGR0YFXRgCCCCARVjS7u+0/UtOv9MZ01KyvrO8090iSeRb63uFmtGSGQOHYSAEKVIPc&#10;Gv1oorh/iB4A0b4g6I+lamv2e6g3y6Tq8cSyXel3brtMkasQZIn2qs8BYB1A5SRY5E/Oazudc8A+&#10;LIbgRtZa74Z1Y+bbySSeWZ7OXy7i0ne0kQyQTLujk8uXEkbEBtrZr6Z/aPig13wn4D8a2Miixmka&#10;OJJYil3ND4k0yPVrB3xwFjS1kDKSeXGO5r4/wcZwcZxntn0zX0r8XfDNtP8AHTRbO9laez8Y3XhB&#10;7mKAmGWG1ubtPDk8Cynd87LbNIHAIG8DHFc5+0NrS6r8Sby2jWLy9B0zTdHWWKYTC4fy21Wd5AvC&#10;vHJdPAyc4MfODkD6s+Gmh2Hw1+GdpNqxlsGFhL4o8SyXVvdQz291cWq3NxBNYuXkWS2hSO1MaKC7&#10;RZEYkciuZ8A/tA6J4y1tNC1LSm8M3d40cekSS6muoWuoXbsVNi83kW/kytlRbqVYSMSm4PsWT6Ar&#10;P1bSNN17TLvR9YtINQ02/iMN1aTg7JYyQykMCGVkYK0ciEOjgOjKwBHz1rX7MfhG8k83RdZ1nRi9&#10;75slvMLfVbOOyIYvZ2aOIpkbJULLLPMVA+ZWJyPYvA3gHw74A0yTTtBhlJuZRPf6jeOk2o6hIuRB&#10;9qniSNdkSsUijRFRQWYKXeRm7OiiiiiiiiiiiiiiiiiiiivIviN8ZfDXw+eTTjG2t+IlW3kbRbWf&#10;7P8AZ4LjEiSahqJjlWDMf7xI9jyMGQlFjkD18V+Mvit418cCSDV9TNtpUmwHQ9KWSx0hlUxOBcQB&#10;2e4xJCkqfapJNj5MewHFecUV6f4d8b6bPZp4b+I1pqHiXwzDbSpo1zDcsfEHhK5+xizhl0G6nkUN&#10;b7EiVrCZ/IDJHIEPltHL7xrnhC+8efCqy0547RvFvw5tlGltYyzXVv4l8MnT1bT77SEieR5ItStY&#10;ozbzNFl7q3lhCxESrH8cV7L8MPjHrngG5tdPu5J9V8Jb5EuNIZlaWwS4l82a70aWX7jhi0hgLiKQ&#10;s+djuJV/QLSNX0zXtMtNY0e7hv8ATL+ET2l1AWKSoSQysrhWV0YMkkbqHRwUcBgRWjXF+LviD4S8&#10;DwNJ4g1aC3uWiEltpVuftWr3aukrQmHT4suEkaF4xPLshD/K8ikjPllt+0x8Pp7iKGWw8UWcUssc&#10;b3dzp2nPBbo7hWmnW1vJZSq/eYRxu2B8qk8V7foWv6J4lsI9U0HVLPVLGTYPPs5Q/lO8Sz/Z7iIj&#10;fDKqOheGVVkTOGVelbFFFfM3xM+Evj/4keKoL241bw7pvhyxxZabbLfaxeXVvYNcb7rUnsWt0gN5&#10;Mu0ukcqKQkUTSsIxKdW08P8AhX9nrwfqniGRn1zX7zbYx3ssUdrPqNzNmWy0iyiDP9nthsM9wfMZ&#10;2CM5LlIY18h+CHxNlh8Tan4e8UTfbLHx7qc1xuNlFKjeK9XuFhczxQ7VWG9DeTKBEyhxFxHF5jV1&#10;Piz9mJpbm4u/Bmt21tDPdBodG1uO5WGytmDNKsWr2/nSvsbasSSW5bYfnmZ1y/0L8PdH8RaD4S0r&#10;QvE82n3OoaND/Z8V5pt1JcW9xp1udun7kmtbUxvDFstyu19wjEhkLOwXtKKK8l8XfGvwH4Ou5dPu&#10;7651bU7e4+z3enaHBFezWUiM8cwup5pIbdGjeMxyQ+d5qkjMeMmsfQf2hvh3rV4tlPNqmgtM8MUN&#10;zrtpBBZSSzyiJUe7sJrhIVXO55bjZGq8s/Fe229zBeW8N1aTxXNrcxRz29zbyJNBcQTRh4ZoJYsq&#10;6MuCrKxU5BBINS14L8YvjJbeB4X0HQJIbrxdcw5diEnt/D8E6bo7u7RgVe5dSGgt24xiWYbNiT/B&#10;t9f3up3c9/qV5dX97ctvnu7yeS5uZ3ChVaWaYlmOAByTgDFep/BjwTH4u8WxXWpRx/8ACNeGlTWN&#10;eluDELZ0i3SWNjcfaI5ImSaRMzpIFDQJMA6ttNd3428TWuieKL7xpr9nbaz40vZYT4Q8J6mLl9P8&#10;G+GYhnSdT8Q2DSErqFxHi4j08SL5LyvcyBJWjRPn7XPEGt+Jb99T17VLzVb11dBPezNL5MLzvcfZ&#10;rWP7kMKvI7JDCqxruO1QDWNV3T9Q1DSruK/0u+vNNvoBJ5F7YXU1ndw+bG0MgjubdlddyMyNgjKk&#10;g8E19QeBP2k9ShuLXTfHltBe2cs6RS+I7KAW17ZxyySNJcX+mWiGKdELRJi1jiZI0Zgk8hwfrvSt&#10;W07XNOs9W0i8t7/T76MzW13buGikTOxh6qysGR0YblYFWAYEDQoooooooooooooooooooo65zz2Y&#10;E5GPTHQ//Xwa+btY/Zn8I3+rwXmmapqWiaWXVr3R4FS93IEVNmm6hfMzwElWZjOs43MdoVQEr1Lw&#10;R8MvCXw/SVtAs5pNQngNtdaxqE/2nU7q3+1G5WFnVUiiUEorLBDGHCRmQO6Bq7+uG8f+P9E+HujH&#10;U9Vcz3lx5kOk6TBIqXeqXUaBiibgRHDHuVp5yCqAgYZ2RH5z4W/Fyw+Jf9qQf2b/AGHqml+RN9gf&#10;Uob83dhN8n2y1fy4JCIpAUnXydqB4vnJkwPjX4yeFB4R8f6xZW8CW2m6k665pMcQtI4UstSdmkhg&#10;trTCwxQXK3FvFEyqQkanG0qzenfGy+uvFvw7+FXjNJYru3a3vbLVrqMeQia/f2lv9qgjtZQr4E2n&#10;3isyqUGwYYhkLZvxc1C20v4c/CbwXZpBas+hWXijVrDyZ1uYLu4sAkNyzyfKPPuLjUWkQEkOucIM&#10;A+nfsz+EhYeH9S8XXUEf2nXrg2WmSMLaSVNK02Vo7mSOaMmSMTXQdJIn2kmCN8EFGq1c/tJ+HLXx&#10;ZcaJJpEz+H7bUpdPk8U22pQ3ivHDmBtRt9NtInEtuZQSrx3TO8GJFQufKP0XbXNveW8F3aTxXNrd&#10;QxXNrc28qT29xBNGJIZ4ZoyVdHUhlYEgggjg1OR9Onuc5PPHTpXgnib9nXwLrs9zeaY1/wCGbueK&#10;TZDpssMukC7lmac3cmm3SswUbwnkW88MYVVCKuGLdP8ADv4R+Gvh4DeWjXGqa7NbtbXOs3jlP3Mv&#10;lvLBZWMZ8qGMvGHBO+X5mBlKkCvVKKKKKKKKKKKKKKKKKKKKK4rxt8QfDXgDT477X7qQyTyrHZ6X&#10;YrFcarfMWHmyW1rLJGNka/NJLI6oOFLb3RW+KvGvx58aeKZmi0u6m8J6SNhjstJvJFv3dUG97rWY&#10;1ilbLbiEiEabcBlYrvPiNFdl4Y8Z6h4djn02aJNZ8Lak5GueFr+ST+zdSjcKjywsMtbXahUeG8gx&#10;JG6Rt8yrsP1F8P8ASdO8QeEtf8A2+oXOpeBfFFpdX3g7V7t2kvfD2qQyJc3/AIY121guIxHeWVyI&#10;NRt7WILDdIJ7gO8bsq/IGs6NqXh7VL7RdYtZbLUdOnaC6t5gQysAHR0I4eN1IkikX5XRldSVYE9L&#10;4C+IGufD3WP7T0h1lt7hUh1TSp2P2LU7ZSSiyhfuSxlmaCdRuQkjDRvJG/6D+AvH+ifEHRRqmkMY&#10;bmApDqmlTspvNMumQsI5Now8UgBaCcDa4yDtkSSNO3rI1zXtF8M2Emq69qdppWnxlk8+7lVRLMIX&#10;uBb20Q+eaZkjcxwxK0jYO1T0rxC6/aX+H0FzPBDZeJ72GGaWNLy207T0t7lEYqlxbreXcM2x8BlE&#10;sSPg/MqnIr1Xwn4/8JeNoWk8Pazb3c8alp9NkzaapbqixtI8lhchZTGplRPPRWiLfKrkg47GiivD&#10;vjJ4C8afESHStJ0S50Cx0Wwnkv7n+0r68S5vb9ojb2rGK3sZfLSCNpgNs5D+adyjYprJ8D/Bfw/8&#10;Mml8aeItZk1W/wBE0+7v2lS1eDS9JjSw36hcRW0ZlmuZI0EyxyNtDK2RAsoQr4Tb/Gy9T4ryeO54&#10;Z5dFkhm0EabFHbRXaeFDOZLaJfMMg+0JIEvJMSgPKGjEiRMNvt3jv4G6H8QZl8X+EtVt9IutZsf7&#10;RdTaNNpOuXF1CLmy1AmNke1abcDcyLHJuyJDF5m8y9R8HvBXjfwFZXuheIr/AETUdDZzd6UdP1DU&#10;LifTrqRh9qgS3vLSJRBNnzPllG2QMQjGZnX2eiiuD8Z/Evwh4DVI9f1Ipfz20t3aaVZwSXWo3UUT&#10;bVIjT5IhIwKxtcSRoxDBWOxsed2H7Sfw7vbuO2uYPEWkwyeYW1C/062ltYRHE0iCVNLuLmYlyPLU&#10;pA3zEbtqZYe26NrWl+INOttX0W+t9Q027jEsF1bOSrZHzRurfOki8rJG6hkIKsoYEVp1wnxB+IWi&#10;fDzRjqep/wCk3tx5kWkaPDKqXWqXKLl1ViGMcMe5TPOykIpGFaRo0f8AOfxX4s1vxprFzrevXZuL&#10;qdisMKb0s7C3BzHZ6fbkt5cSdhksxy7s8jO5b4S8NX3jDxHpPhzT9q3OqXJiMrGMJbW0MRub68ZZ&#10;GQMIYUkl2Bgz7diZYgH6d+IMHg7R10qx1q0e48C+ANMuNE8OaRb3cVhe+OfG0giOqlptNOGtLMKq&#10;6leCOFo7154/3shMR+cfF3jnX/Gc1q2qSQW2n6dbw2mk6HpcP2HQ9JtoIvKihsdPUsoIX5d7Fn2h&#10;U3bERV42nI7IwZSVZSGVlJDKwOQykdCOxr3nwN8fvF3huW3tNemk8UaH5gEy38jSa1bQlneR7PVX&#10;O+Rtzq227Mg2osaNCp3D7W8JeM/DvjXTI9S8P6hDdK0UMt3ZM8a6jpjzFlW21OyUs0T7o5ADyjhS&#10;0bOmGPT0UUUUUUUUUUUUUUUUUUUV4V4++AfhvxnqdzrlpfXPh3WL0xPevb28N5p11MufNu5dOZom&#10;E8g2h3jnVSQXaNpGdzf8HfArwP4PvrbVlS+1vVbU20ttc6zNBJBZXkSFWubGwtkiQMWbehn80xlE&#10;MbBwWPs1UNV1fTNB0671fWL6DTdMsIjPdXk5ISKMcBUVQWd2YqkUUas8jkIiszAHw3wR8f8ASvGP&#10;i2Pw02hzaRBem8TSdSutShnku5ocy21vdWSQqkLSxK5G24kAk2xAvuDV5T+0z4SjsNb0rxdaRShN&#10;ehfT9VZYJmto9S0uGNbKaS7LsivcW37tIdicWzONxZ9sOlXP/CQ/s2eILGSztrq68Ia3GNPESNPe&#10;W9vJq1vqUupyRhmZNsV5fQ+ZtCeUrj+FzXOf8Izf/wDDPP8Aa/2a38n/AIT/APt77T+78/8Asj7H&#10;/wAIpu3434+3fL5ef9uvo/TvBt54q1j4QfEq7ntbiex8I2b+IBezTLcXk13oZvdJu7GGCMxmRLu5&#10;lmmMkiYGzAbGK+TdDsLX4h/F9Io40k0zxD4w1PV7i3u5biETaKL6bW722aW1CyLJJao8aFdh3lRu&#10;T7y/SX7THiN9O8I6Z4dheZJfEuomS5Iht5LeTTNE8u6ngkllJeNzdSWckflKMhJAzqvyv8MV+lPw&#10;d8Vy+MPAGj395drd6rY+fo2rSBbjzPtenviB7iS4JMs0tq1vcSurspeQgbTlE9Pooooooooooooo&#10;ooooooooor5b+NfxrOjm78HeDrvGrrut9b1y2kB/snjbLpumyrn/AEvtPMD+45Rf3+4wfFhJYkkk&#10;knJJ5JJ6kmkooor6Q+BHxXXwteHwp4l1JofDF+5fTJ7gB7fRdWkl58ydyDBaXG5zKcFEk2uQiPPJ&#10;W98dvhDcQXOo+PvDUb3VndSSX3iTTYwZJ7Kd/wB5da3aY5kgc5kul5aJiZMmEv5HyjX0D8A/iN/w&#10;iev/APCOapNFH4f8SXMSNPcS3QTStWWFo7O5iSMPGFum8u3uGZF6RSNIscLBvqn4s/EGL4feGHvY&#10;Qk2t6nLJp2iWxlt8pctAzSalLDIdzwWw2mQJG2XaKNtgkEi/nFf6jf6rdzX+p3t3qN9cFTPeX1zL&#10;dXUxSMQp5s85LHaqqoyTgAAcCu6+FvgX/hYPiy20aS5NrYWttJqurSoAbg6dazxQyQ2oPHmSySxx&#10;BmyEDGQh9uxv0W0Lwz4e8M2otNA0bTtKhMUEMps7WKOa5W1iMUEl9cgeZPIozmWd2diSSxJJO3RR&#10;RXxX+1HNqR8Q+F7eWMjSItGuZ7KXywFfUp73Zq0Yl6ttijsjg8DcMdTXy3X6ueGJ9TuPDXh+41tJ&#10;o9ZuND0mfV457YWcyanLYxyXyTWaKgicSlw0QjAU5XAxW5RRRXzT8a/g/oFz4avPE3hnS7PRdU8O&#10;2Ul1c2elWllp2n6ppUL+ffG5t0MMazW8ZluEmTMkiqYNkhMJj+Ha+hvgh8V77wtqdh4S1aY3PhfV&#10;L1Le2MrqJNBv72batxBLJgC1kkObiIsFQs06YYyrN9U/FP4gW/w98MTagpt5davt1poVjM+PPu2A&#10;Et08aAlorZSJZOFBOyIuhkU1+a9xcXF5PPd3c81zdXM0tzc3NxLJNPcXE8hlmnnmlJZndiWZmJJJ&#10;JJJNb3hTwprXjTW7bQdCtvPu7j55ZXLJaWFpGwW4v7+ZQfLhjyMnBJJVEV5HRG+2vEGoeEvgj8OZ&#10;dAs/7G1DVpLJI4tFvypuPEd7qWbW91TVdPiMjvalUlMnmMIykYtVlUmOvhLVtV1DXdSvdX1a6kvN&#10;R1C4kury5kCq0ssrZO2OIKiKvCpGgCouFUBQAM2iiivQ/AHxJ8Q/D7UornTriW40lpmfUtAnuJF0&#10;7UElVUndU+ZYbnaiCO5RNy7QGEkW+Jv0S8KeK9G8aaLa67oV159ncZjlik2pdWN5GgaexvoAW8uW&#10;PIJHIIKuheN0dujoooooooooooooooooooooor82PjF4puPFfj/XZ5HjNnpNzN4f0tYXgni+waVc&#10;yRiaO5gRPMWeUy3ILFyokCB2RFNN+Dmvz+HviN4YmhWWWLU9Qi0G8t45zbrPBrTDT0MxCtvSGZ4r&#10;nyyPnaNRlThh9B/tP+HFuNH0HxTDEvn6bfSaRfNFaB5JLHUI/PtJbm9Q7ligmhdI0cEF7gkFWJDc&#10;34R8L6n8U/gbZ+G9Pn0/Trzwt4yufscl2Lj7PfwmB7+UXc0KyNG4/tOTaUjYERopA3M68R+0Ff3O&#10;sfFC50yK1DyaTp+jaLZpbJLJPeNdQDV0xAmf3hkvTEqRjBCrwSTX1F4kaX4Y/Bm6hsUiF5oXhqx0&#10;pLjT8WaLquovDpU+sQ4Q/MLm4a8bcMu+dxDPur85q+3f2ZfFE+o+H9Y8L3LoR4euYbvTS00Kymx1&#10;iSWa5tktlVXZYbhHlMpZubgKdoVAfpuiiiiiiiiiiiiiiiiiiiiiivKfin8U9N+HGnIiLDqHiXUI&#10;pG0rSWkwkaA+UNU1URkOlsjghVUq87KyRsoWWWL88NX1fUte1K81jWL2bUNTv5TPdXc5BeR9oUKq&#10;rhVRFASONAERAEQBQAMyiiiu9+HXjWXwP4ksdTkWe50n7TA2q2EDqrzxRq8aXNtuIxPCJJDGQ6F0&#10;aSB3EM8yt9ZfE74b6V8WdEsvGngq6tLnWjZB7KeJ1hsvENjGzD7BdNNsEFzEwdI3mClXDQT7QFeH&#10;4YuLee0nntLuCa1u7WaS2uba5jeCe3ngcxTQTwygMjowKujAEEEEAiu1+HPjvUPh/wCJLbWLQ+bZ&#10;TeXaa1YlElF9pbzrJPHErldky7Q8EgYFWGG3Rs6P+i2p+L9E0nwrJ4zuLiV9AGlWusRTQwstxd2t&#10;/GkmnpbwXPlnzJzJGkaSFPmZQxQbiPzU8W+Lda8aa1da5rl0808zsLe3DN9k0203Ew2FhCThIkH4&#10;scu5aRnc5ejaXca7rGlaLaSQxXOsalY6Xby3JkW3jnv7lbSKS4aFXYIpcFyqMcZwD3/Szwb8OvCn&#10;ge0t49H0m0XUUtkiu9beEy6neSeRHDdym6uWkeJJmjEjW8TrErE7UBruKKKK8F/aOm1WL4cSR2Cy&#10;mzudc0uHXDHbrOiaYvmXELXEhVjEn22O0AkUqdxWPJEhU/ANfoP+zvLqb/DOwW/hjitItT1eLRXU&#10;oWuNMN15sksuxmIYXjXaYYKdqA7cYZvcaKKK80+IPwv8NeOdL1LzdOsbXxHNA0ljr8MaWt8L+3th&#10;BYDULuJGeeDCpFJHIHxHny9jhHX827q1uLG6ubK8gktruznltbq2mXy5re5t5DDPDLGwyGR1KsD0&#10;IINdn8P/AIgaz8PNaTVNMY3FlOY49X0iWRktNVtEYny5Dg7Jo8sYJ1UlCTkNG0kb/o3f+KdF0/wv&#10;N4xlug+hJo6a3DPgWr3tncWq3ViltFfmEia5DokEUhRmkdEwGOK/NHxh4s1Txrr97r+qzSPLcyMl&#10;pbM/mQ6bp6yM9pptqMKAkQY8hQXYtI+Xd2OBZ2d1qF1b2NjbzXd7dzJb2trbo0s080rbI4oo0yWL&#10;E4AFfd/gTwr4c+Cfg+XxH4smtLXXr2Ef2pdtJHNcoZI/tEHhrSFDFZHBj3SLCT5rqzMzRRRmP448&#10;d+M7/wAeeJLzxDfxC281Y7exsEnmuIdPsLcFYLaOSc5ZiS0szAKHleRwiBto42iiit/w54n13wjq&#10;a6v4e1GXTb9YpIDLGsUsc9vLjzLe5t51eKWMlVfbIhAdVcYdVYfoR8MPihpfxF0skLFYeILGNP7W&#10;0ncDjgL9v08s26S2dmA+b5o2+R85jeT1Giiiiiiiiiiiiiiiiiiiiiivib9pnxVPd+INM8IW91C+&#10;n6TZwalfQReYHXWb0SLFHdlsLmO0MbxbRwJ2yTkBfm7Tr+60rULDVbCXyb7Tby11CzmMcUwhu7Kd&#10;bi2lMUwZH2uoO11IIGCCK/QL4p6da+P/AIQ3OrWkQQpo1j420o3zywSW6W9kNQnWVLPzFaZrJ7iB&#10;Y2LJ5jrkjAkX59+AROqWHxQ8F2wCal4n8HS/YrmVtllCbeG40lhdMis4BfUYjlFPyq/GcV79/wAK&#10;t1T/AIUx/wAK1/tCx/tX7Pu/tHy7r+zPtn/CRf8ACQeV5mzzfLz+58zy92Pn8vPyV3OneLPh7Yad&#10;Da6Z4p8H2+l6VbW1rHHa6/pH2azgVfIto5HE2FJxtBc5Y55JrkrPxF8D/A0AvdK1PwPp7FHsmudE&#10;ax1TVpIpma7eKZ9JE948ZZAcvlQQi5+4K+ffjt8UvCPjey0zRfDsEuoSaZqP28+IZ7Q2ieRLY+XJ&#10;p+npdKtztkd1NwZFiG+BMCUbXX5pr9BP2d9FutI+HMM9zlf7e1a/1q3jaOSOSG1eOLS4fMDgZ8wW&#10;xmRlyCjqQea90oooooooooooooooooooooqve2322zvLL7TdWf2u0ubYXljMIL61+0wtCLqymYME&#10;mj3b4nKMAwBIbGK/PHx18EvGXgs3F5FbN4h0GBXlOsaVCzvbwRxyzTS6lpql5rdY44mkll+eBAVB&#10;m3HaPHaKKK9t8L/AH4geI7Zb24tLXw5aOVMZ1+Se1vZo/OeCZo9MgjkmQoUztuVh3hkZCyEsOy17&#10;9mHxFZxGXw94g03XikE8kttfWkuhXck0S7orayAkuoWaTBXdNNEoJG44ywx/BfxI8ZfBu+/4RTxd&#10;o9++ifaPOOm3iyR3thb/AGiS2ur3w5dO3kzW8kiyMFVmgldCY5Yy8rv0nj34MaV4h06fx98Krq31&#10;HT7yJNQfw5YR71fdl746IEO6ORMqzaY8aujCSOPa6x2w+VSCpIIIIOCDwQR1BFejeP8Ax/eeOoPC&#10;K3clwZNB8Ox6dercGJln1j7VIl5qkUqnc32mCO0eTeBtkDKAQN7+cV9c/srRRmTxzMY42ljTw3Gk&#10;pRDKkcpv2ljSQ/MFcohYDglVz0FfV2r6xpvh/TLzWdYvIbDTLCEy3V3OWComQiqEXLM7sQiRoCzs&#10;VVAzMoPyP4r/AGndQlneDwbolvbWgR0/tDX0a4vZTJCm2aCwspVigaKTzNvmSziQbGKp8yHy8fHr&#10;4rgEf8JV1x/zA/DeePQmzyPwIr6k+BPjXxh430TVrzxMbK6ttPvYNPsNUhghtby9uyj3eox3kFqy&#10;xgQxy2oiZbeNSGOS7hiPda8z+LHgKHx74TvLKOFDrmnpLf6BcFIvNW+iTL6eJZHj2x3ar5L7pNin&#10;ZIVYxKK+Qfgj8Oz4x8XNPqcA/sbwtLa3urW88du/2q8MzHT9IuLS6zujleGUzgxMPLjeNtjSIa/Q&#10;ql9ONxB57Z9cHnrx269c9K/PzW/jl8XbTWdStJ9YtNHuLK8uLG50y00jQrq1sbmzf7LcwRTXkV07&#10;4dDljPJyflbbgUmk/tE/ErTmla7vNK11ZFQKmq6VDEINrEs0J0U2ZJbofMLj0A5r6j+HPxn8OfEC&#10;RNNMT6H4iMc0i6RdTLPFdxQsWJ0vUFSMTER4eSJkSQAOQjxxs49Wv7K01Gyu9Pv4FurG+tbmyvLZ&#10;ndFuLO6iMFxC0kZDKHRmUlSCM8EHmvyRor0X4i/EDUfH9/pFzdyymHSdB0yxWNkMCSaobOOXXtR+&#10;yxyvCrzXW9VeJU3QRwB0DIQI/AHw41/4g6rFZ6bBJbaYkuNU12a3kfT9NhQK8w35AluCrL5Vsjbm&#10;JBYpGHkX6N8SeN/BPwR0qbwt8Obez1LxNNME1S7uZftxtJLX9y82uXcGwS3AO9IrOEokTeY7rHkJ&#10;N45o3ws+J3xQu7zxLfJ9m/tL/TW1vxNJNYRai0iRPAthbW8MkphMUim3aK3FuI0McbjYqV6Pf/ss&#10;X8Vm76X4ztLy/Aj8q2v9Em02yky4EvmX1vdXTrtXJXFs244B25yPDPFnww8a+CxNNreiz/2dFJIg&#10;1ixIvtKeNZxbQzyXNvkwLMzJ5K3SxO2QNm7IHAUUV3PhH4c+L/G00S6FpE72buEl1i7VrTRrZRMk&#10;MzyX8q7XaPeHeGASTFQSsbYNfbXwk+FFx8Nor+W58QvqNxrNvp/26wt7OGDTLe6tVLbo55t9xKY2&#10;kmjjkVoVdGzJDu2bPZaKKKKKKKKKKKKKKKKKKKKKK/LPx1pk2j+M/FWmzxyxva69qgjM0AtnltpL&#10;xprS5EIAVUliZJU2jaVYFflIpfA2vWHhfxdoHiDUtPGp2Ol36XFxabUaQDY0aXVukjKrTW7MLiAM&#10;ygyIoLKMkfddt8XfhJ4utk0q+1rTGiv7aGa60zxNYS2lnGQqXP2a9n1SP7E0kUgAwJ2BZcxswAY7&#10;/h3WfhfoyXdh4Z17wbZRXl3d6vcWGl67pQh+0NbqLu4js4pisaLFCu5YgEVVzgDmsyfV/guuo3Pi&#10;O51X4eXOsebb3z6rLqGg3+prPYQrDayWTl5JleNETYsGDkAjLDNea/E343fDrVPCGsaDpbT+J7rW&#10;tPubKGMWF3Y2enXOE+yahdTanHE2YXP2iBYY5C0kW1jEGD18S19cfstaZcmbxbrTLIloItN0yGRr&#10;X9zcXLPJd3KRXp5DQKIjJGoORKjNjC5+wKKKKKKKKKKKKKKKKKKKKKKK+NPi/wDBDxXc63rPi7w/&#10;NP4mt9Rna+utPmn8zXrFvJd5oLSNgq3FtEESO1ihPnBWjhSJxGZG+VHRkYqwKspKsrAhlYHBVgeh&#10;HcU2iivSPBnwp8a+OhHPpGmfZdLfONc1ZnsdKfBmjzbSlWkuAJIXif7LFL5b4EuwHNevTfsua+ul&#10;wyweKdIl1klfP0+WzvIdLiGT5hi1hC8r4G0qGslBJIyMc8XpF38T/gXqtpcalpmoRaFcXAN5psty&#10;Ljw7qv2gbZEjvbMzQQ3pjt90T485FVS8bQlo39c8Q+FvCnx90pvFngm4g0nxdZPb2mr2upD7OZ0I&#10;2QRayloJSH8pGa0vIlfzFUwP9z/R/kTV9H1LQNTvNH1mzm0/UtPmaC7tZwu+J9oZWVlyro6kPHIj&#10;MroQ6EqQT20nxAup/hhF8PpWvFay8Rx6laTwtFHZy6JLDPcXOlXkcQR2KXzpdRmTzAxbrH5EYbza&#10;vZfgFBPL8U/DkkSO6WsOtz3DqDiGF9BubUSSEdFLyxxj1LAV+ifAGT07noMDJPJIznHt0ya+YvHf&#10;7SOl6RNd6X4MsYtcvYJngfWL1saCrxSREvYxWriW8Rh58e8SQKGCyRtNGwz4bd/tAfFKe6nuINdt&#10;NPjldnjsrTRNFltbZW/5ZQNqUE8xA7GSZ2969c+CPxP+IXjLxXNous6npup6ZFptxqt9Jd6dBaXs&#10;EFsRaRR6U+kxwxl3uLiAyC5Rh5avsZXwG+s6yde0TT/Eei6noWpxCWw1Szms7gGOF3iEyYjurf7Q&#10;kirNC22WGQqSjqrDkZH5yQ/DTXZPiKPh1IFGoJqSW91eweTPDDpTRretrQUyopQWjLcrE0iuSRFg&#10;SnbX6S6bptlo+n2eladbJa2Gn2sFnZ2yNLIILa3QRQx+ZMWdiABlpGZicliScm5Xxr8Xfir8TPCf&#10;jfUNF07U4tK02CG1n0wxaDYldQs7qLzheGXV0uTIyOZLZ5IWWMvC2I0bcK89sP2gvihaXaXNxrNn&#10;qsS+b5lhf6NpcVpNviMal20qK1mGwkSKI5l+YDduXKn3/wABftFeH9eaHT/FsMXhnU3VUS/Ekkmh&#10;XkxZI9plbL2hZmZgs5aNUUlp9xAP0bX5pfGHSl0b4m+MLRJDKJtUGq7iMYfXrWPXJItv+w1wUH0r&#10;zSvR9Q+IF5efDfw/4AjDQQaTq2p3l5JGrol9aSyi90uOSQSncyT3F4ZYzEEAS3ZSXDmuX8OeGtc8&#10;Wakmk+HtOuNSv2jeYxQ7FSGBCqSXN1cSlUiiVmVd8jBdzKudzAH620+y8A/s+6LFda01trnxFu7K&#10;a7ijtw73Ls4+zLaadJIhFlZqSyvdSqskwExCvtS2TxH7B8Uvjlqq6gYJb20t7h7aO4k26d4a0GO4&#10;mRp4LYucMY0aIyiMTXLIqF/MIWvSrL9li/kskfUfGVnaakVl32tlos9/ZK4Y+SBqE9zbSEMMbj9l&#10;G3nAbGT5X4s+CXj/AMJwrdTadHrdj5YeW98ONc6jHakCRnS6tXiiuECJH5kk3kGIBlBk3kqPIqKK&#10;6Hw94V8ReKrlrTw7o1/q0qPFHM1rAzW9q1wGEBvbxsQwK+x9rTOoODzxX1x8J/gXrfhXU7HxTrfi&#10;CTT9RgTI0TRfKmV4Zo4nks9Yv7lGjkBzLDNBDEQGCSw3QYAj6foooooooooooooooooooooor4C/&#10;aL0O5034h3GqyCVrTxFp2n3ttL5DxwJNYWiaRdWazt8sjp5EczAYKrMgIGQT4JX6B+GPj58NLzS7&#10;CG5um8KTwxW9kujTaddGztFht0RUs7nS4XtxarkxxFvKYKmTFGNorqNI1D4O6RqDXeg6n8OdM1G4&#10;iGnmbSNS8N2ks8UsyS/Z1WykUPvdUOADlgPQY6b/AITzwX5n2L/hMvCvn+d5f2X+39H87z8+X5Xl&#10;+du35+Xb61+V1FWbW1ub64gsrK3nu7u6mjt7W1topLi5ubiZhHDBBBECzuzEKqqCSTgCvor4Z/AD&#10;WtavbbVPG9nc6PoEQE/9lyubfWNWdSPLtpYR+8tIc5855Nsu0bY1Xf50f3Bb28FpbwWlpBDa2lvB&#10;HbW9rbxxw29vbwp5UMEEMYCoiKAqooAAAAGKlooooooooooooooooooooooorw3xv8A/B3ixpb3T&#10;AfC2sStve602BZNNuJGMYZ7rRyUj3bVfm3khy7mSTzTxXyV4r+Dvj3wh50l3o0mp6dFG8ravoYk1&#10;KxWGK3FxcTzqiLPBHGM75LiGNcqSpI5PF+H/AA1rnirUo9I8P6bcanfvG8phg8tEihTAa4ubiYrF&#10;FGCVXfI6rkqudzAH7j+GXwM0bwUE1XXvsfiHxIHgmgmNuX07RWhxKv8AZsdxy8wlG8XckauAEEaR&#10;EOz+8UVgeJfC+geLtObS/EWmQanZeYsqJKZY5oJkO5ZbW7tik0TcbWKOCVyhyrFT8nal4Y8a/s/a&#10;q3inw3dN4g8GXVwbfUbO480LHbyELaR65BCAqSqX2W2oQgDzAVdEWbyJem1Hw74F+P8Apf8AwkXh&#10;+7h8PePYbBlv9OlliZpJ7dUSJdZgRfMmgU7YodSgQHy2VZEZo1t4/k/xH4a13wnqT6R4h06bTdQS&#10;KOfypGhlSWCYExz29zbs8UqEhlLxuwDBkJDKwGDX11+ys8Qk8dRGSMTPH4bkSEuoleONr9ZZY485&#10;KIXQOw4G5c9RXl/xp+JFz428RXOnWF67+E9FufI0u3j2pBe3cMZgutYm8t5FmLuZFtZCRiAghEeS&#10;bd4rRX6UfBrRF0L4beF4Stp52oWH9t3E9rF5ZnbWpW1C2e7farSSx27wwMzZxsCqxRVr1CisjR9B&#10;0zQf7W/su3a1XWtYvPEGogyzyiXVL9I0vLgeezFRL5asVXCg9ABxWvRX51fHfQF0H4k6y8cMUFpr&#10;cdrr9qscplMhvUMWozyhiSjyXsVyxQ8YOVAUqK8cqe3uJ7OeC6tZ5ra6tZorm1ubeR4Z7e4hkEkM&#10;8EsZDK6sAyspyCAQQRX6KfC/4m2fizwRca1q8yR6h4atnTxQC1qrOtnafaW1hIYiuyK5jR3HyIok&#10;SWNPljDH85KK+g/hx8DrvxFZx+J/GN0fDvhD7Fc36ubiC01O7to4i0V9vu0aK1tPvTGacbmjUFE2&#10;SLMO28TfFC4lltfhZ8D9Oj+xra/2VDqmmpN5++Uh7k6JNMyiJUBkNzqdwSzO0k6uhUXMnpPwz+Bm&#10;i+CjFquttbeIPEoa1ngne3P2DRZ4Qs5GmRSkl5VmG5bx1VwFTy0hPmbvdqKZLFHPHJDNHHLDKjRS&#10;xSoskcsTDZJHIjghgw4ZSMc4IIr548cfs5+GNdE994VlPhfVWEsv2RVe50C6lImn2takmS08yR4k&#10;327GKKNcJbFjmvM9L/Zb8RzSyrrXifRNPjEamBtKtr7WJJJd3KTRXYsVjGM4YO5J4wOte6+G/gR8&#10;OvDpEr6VJ4gu0llkW68RSpqCqksIi8g6dGkdo6LhnRnt2kDMTv4Tb7FnPJ+Yk5zn16nJPU/zpKKK&#10;KKKKKKKKKKKKKKKKKKKKK8J+LvwatvHqrrWhta6b4qgVIpJJg8dlrVpHhBDftCrMs0aj9xcbSSMR&#10;SArseH4i8SeEPE3hG5W08SaNe6VJIWWCSeNZLS6KRRyyCz1GAvBNsEkfmeTI2wna2G4rmqKKK9g8&#10;D/BPxp40MN01p/YGiSCOQ6vq8UsJngk8mQPpmn8S3G+KXzYZMJA+1l88NgV97+E/Cmi+DNEttC0K&#10;2+z2dsTJLLLtku766cDz76/nAXzJpMAEhQqrtRFVERR0NFFFFFFFFFFFFFFFFFFFFFFFedeMvhT4&#10;K8c75tY0zyNTfbjW9JeOy1b5TED50xV4rj93EsKm6hl2ISI9hO6vkbxn+z7408NF7nRQPF2lqMmX&#10;TLdotViwsQPn6IzSO26R3WMWsk52IXkEYIFeLx6RqsmpNo0WmahJq63Eto2lJZXL6kt1bkie2axV&#10;TIJEKsHjK5XByOK+tfhf+z0lq1tr/wAQYQ95b3XnWvhcPa3VltgJ8qTW5YjIk4dsSLbRt5e0KJWk&#10;DyQp9WwwW9rbw21tDDb21tFHBb28EccEEFvEnlxQwxRgKqKuFVQAAAMAAVJVS+0+x1S1mstSsrTU&#10;rGcL59lfW0N3aTCOQSxia2uFZG2uoZcrgEZ9DXyn4z+Cmu+DtRTxj8JLm+ieySa5n0aO583ULYRZ&#10;mYaYZ8/bIHQbHspt8jEbV8/zAiWNN8Q+Bvj9YNoPiWytvDPju3soV0zVIHjaS6kiXdIdMll2NLGJ&#10;WkeTS5nZhG5aOVnV5ovnrx/8NfEXw/1Ge31G2mutHM4j03xDBbyLp1+kod7aN5AXWC5KRuXtXcsN&#10;rFS8e2VvO69f+A2f+Fr+FcA/8xzOM9B4bvOePTrXrn7RXxJvYbp/h7o0pgiS2trjxLdRm4iuZWu4&#10;vPt9FBYKvkmF4p5mRnEgdEyoSVX+RKK+1/2XNKSHw54o1vzZGk1HWrXS2tioESJo9iLuOdWB+ZnN&#10;+6sCuFCjGdxx9Q0Vkf2FpQ14+Jvsy/22dIXQxe+bPkaWt6dQ+yrAW8sDzjvLBN/GM7Riteivj39q&#10;TRFWfwp4jitZy0sOoaJf3o8xreMQOl/pNq38Cu3mXrr3YK3XZx8k0V9q/s8fEkanZJ4C1ib/AImG&#10;l28kugXM1wTJfabGd0ulhZuTJarkwqjHMGVCIsGW+cPi1qkmr/EnxjdyqqNDrM2lgIMDZoaLokT4&#10;OeWS3DE+pzXnNeqfDz4S+JfiDK0tso0nQ4Qhn1y/hnNtLmfyZLfSolA+0zJiRiiuqLtIklRmQN7p&#10;r3jPwf8ACeyuvA/wqsP7R8a3l1a6Zf3ohl1SWPUY4RaGS6mbIur3zDiKyt08iKZ5dyIVaCS34G+C&#10;V9rt6fG/xYnutR1rULr7aNCmkjZWUJ5cDa40QIwAEMVjBtSNESN8qXgT6gt7a3s4IbS0ghtrW2ij&#10;t7a2tolht7e3hQRxQQQxgKqIoAVVAAAAAAqWivIvHHwW8GeNTNetaHQtblWZhq2kJFD59y4mlSbV&#10;LDHlXAaaXzJnASdwqoJ0HA8Aj/Ze8VnUDFL4h8PJpP2h1+3RjUpNQ+xhyI5/7MaJY/MIwWi+17Qe&#10;PMIG4+u+FP2dPBOhvbXetS3fim/g+ZlvdlnoxnjuxPbzJpVuS5ARRE8VxczRSfOSmGCp7rYafYaX&#10;axWGm2Npp1jbh/s9lYW0NpaQ+bIZpPKtoFVF3OzOdqjcxJPJq1RRRRRRRRRRRRRRRRRRRRRRRXDf&#10;EH4f6L8QtDfS9TQW95Bvl0fV0jD3WlXbBdzopK+ZDJtCzwM2HUA5WRY5E+AvF3wv8a+Cnnk1jRrh&#10;9Ogwza3pySX2j+W0620Usl5Gv7jfIyqi3KxuSQAvIrz2iiv0u/4U98M/+hP0v87r/wCOVo2Xwx+H&#10;lhC8EHgvw3IkkjSM17pVpqUoZhyEuNQWV0X0VWCjsK6XStC0TQo5YtE0fStIjuHV549K06009JnQ&#10;FUeVLRFViASAWzjJrUooooooooooooooooooooooooooopehOB14PHJ7ZPvSVzfiHxh4X8KRGXxF&#10;rum6UfJMyW9xcKb6eEPsMlpp8W6ebBOMRRsRXkuo/tJfDqxuGt7VPEGsRCONxe6fpkMdqzuu5owu&#10;rz2swZDwcw7f7pI5qj/w074CBI/snxfjpzp+i5Puf9P4+gzXZ2Hxk+FfiFF05/Edgn9o2cn2qy16&#10;yutPs1ikti1zY311qUS2THaTGyecyuflQvuGfnrxt4Q8O6JrieM/hR8QPB9ldWrtff2Kvi3Q7e6t&#10;7szCORdEeWUQPbvG7+baXDKNiui+asiwr0vhr4l+DvivpsHgz4oWVlZ6y1nNBYeJibS0ilutyuZ7&#10;G9lX/iX3biKMlATDO6GMgLIlsfK/ib8F9c8BvdarYiTV/CZuikF+n7y/02GQboI9agjVQpBzGLmM&#10;eUxALCJpEirzzw54mufDUXiVbSPfL4j8NXnhoylgBa2+o3tvNezeWytvLQwywKNylS4kDHZtbl6K&#10;K/WfR7Gx0zSNM0zTJfO03T9NsbHT5hKswmsbS2SC1kE0fyvujVWDL1zmtGiiiivh79p+KIeMdBnD&#10;gzyeGooZIcpujih1W5eGQqOfnMjgEjnbx0NfNFFdh4T8Y33hWPxJawRfarHxP4b1Xw7qFq1xPAi/&#10;brVorTUYwhKGW3c5XzI2zG0samMyeYuNouhax4j1CHStD0651O/nKhLe0jL7VaQR+dPIcJFEpZd8&#10;srKig5dgOa+s9C+Gngf4PafH4s+I+p2Wq+ILZrufTNNt5FuLGSSFo47ZdG028SGa8ulLhjLKqxQm&#10;RWKx+ULg+beIPiF4l+MuqHRP7Y0TwP4TKW0l1aavr1lZWX+j/vWuNQvbgQS3ztMoMVvFEUQiIsil&#10;HnP0F4NvvhD8K/DbQWnjPw3eTN5Uus6ra6hZ6jq2rXO4RKV0/S2nnEMZciGCNWEabmYlmlleLU/2&#10;jvhxp80cdo+ua3G8SyNPpml+VDGxJBhddaktJNwxnKoV565zjNP7T3gHI/4lHi/od3+gaLgAfdK/&#10;6f8A4V22i/G34Z621vFH4lg025nhMzW2twXGlC2IXLRXGoXSC03jjhbltx+6TXqiPG6rJG4dHAZH&#10;RgVdSAVZWBwc5GCMg9adRRRRRRRRRRRRRRRRRRRRRRRRRRRRSg4wR165HBznI7Dp2rkf+EA8B795&#10;8EeEGPP3vDWitnPUkNBgn3NYX/Cnvhn/ANCfpf53X/xyrln8Lfh1YM7QeC/D0hkUKwvdOh1FFAbO&#10;UTUPNCn3UA9s10OmeF/DGiTtc6L4c0LSLiSJoZLjTNI0+wneEuJGhea1jRim5VbaTzgHtW7RRRRR&#10;RRRRRRRRRRRRRRRRRRRRRRRRWfqmsaTotul3rOp6bpFrJOttHc6rf22n27zyI0iQrcXjou8qrsFB&#10;6AnGBXjmrftE/DXTViNnearrrSNKkiaTpM0RthGAVec60bNWDk/KYmY8HIAxnF/4ae8Bcf8AEo8X&#10;98/6Do34Y/0+ul039oH4X39vFNPrV5pE8jshsdS0jUTcxYbCvJNpkdzb7W6riY4H3tvSvNPid4G+&#10;GHi65udd8N+P/BGieJLqaKS7in8TaMmh6i5kIu7u4Fo0kkVw4YSNNGrCRlO6PfI0w53wZ8bYkhu/&#10;Bnxaht/EOjjybBdWWKz1va1pcLF/xNGtmkjvYVCiZL2DzJi6hwZ2kEiV/H/wAureBvEnw5mHiHQ7&#10;wTX8ekwywzXVlpzWgu4JdLvWlP8AaMTYcRIgM5BiVRcszyDwTwtr9x4W8R6L4htxNJJpGo2148EV&#10;wbR7u3jkAvLH7SFfYs8W+F22N8rHKnpWbqN/d6rqF/qt/L59/qV5c397OI4ohNdXk5uLiXyoVVF3&#10;OxO1FCjOAAOKo0V+jPwHXHwp8LEIqbm1wswTYZT/AMJFdp5jkdSMBc+gA6CvX6KKKK+c/wBp0H/h&#10;AdJOP+ZvsO/Gf7G1DnHrivhOit3wzrt14X8QaP4gsmf7RpN/b3gijne3NzCjf6TZPNHkiOeIvDIM&#10;HKOQQQSKZqF3qHijxBfX4tTNqniLWLm7Flp8Espm1DV70zi0srZN8jFpJNkcY3MeBya+i/BPwO0z&#10;S9JPjP4r3SaZo8FnLcvoE0lxaSxJKPLtX1e7tmWZJGzmOztx5pkaNGYPvtzD43+M194ouI/A/wAO&#10;5LLwx4fjkSwg1ubULbw6LrTrC3xGlvcXht49Os9qEJFuE0iLHHhC727dz8LvDPwu+Hu7W9U8f+C9&#10;a8SvCAlzFrelfZtGieDbdwaVEZ2keRyXRrlkV2jwiRx7pBJ2Wp/tC/DGwtxNa6pqGtyGYRmz0zSL&#10;6K4VNufPZtZW1h2gjHEpbJGFIyRgj9p7wEP+YR4v7cfYNGP/ALkK6PQvj/8ADXWPLSbU7zQ7mW6W&#10;1it9csJYg2/aEuZLzTzcWsURLEF5p0C7WL7Vwx9dsNR0/VbSK+0u+stSsJ9/k3lhdW95aS+XIYZP&#10;Knt2ZGwylSAeCCCBirlFFFFFFFFFFFFFFFFFFFFFFFFFFFFFc5f+D/CWq3cl9qnhbw7qd7MU868v&#10;9D0y8upvLQRxCW4uYmZ9qgAbjwPlxWDefCn4cXsxnl8G6EkhCqVtLJNPhAQYGLaxMUQPqdoz3qt/&#10;wp74Z/8AQn6X+d1/8cr0qiivmiD9omz0rxd4i8OeLdJNtZad4l1fS7LWdI8ybyLO01P7Da/2np8z&#10;GR9iLJLNcQSEsAqpbE5J+jrK9ttRs7S/spkubO/tYLy0uI87J7e5jE0EyFgDtZWUjPQHt0qzRRRR&#10;RRRRRRRRRRRRRRRRRRRRRWfq+raboOnXer6xdwWGm2MPnXV3OWEcSA7UUADLM7FUjjQFmYhFBYgH&#10;4v8AiF+0Trery3Om+CS+h6OY/JOqyRKNevA8Lw3JiYs6Wsbbx5TRD7QpRZFljLGNfm+5ubi8ubi8&#10;vLie7u7qaS4ubq5lknubi4mcyTTTzyks7sxLMzEkkkkk1XoruPD3w38c+KUSbQ/DOp3drLA88N9N&#10;Gmn6dcRxzfZ3+z6lqTQwSMHyuyORm4PHBI9J0/8AZs+Il7ax3FzL4d0mVmdWsdQ1O5lu4ghwryNp&#10;Vvcw4YcrsmJx1APFdRYfst6vIY/7V8XaZZ5gZpvsGnXOplLjfhI4xcyWm5CvJclSDxsI5r6G8AeD&#10;vE3gi3i0u88af8JTokUCW9na3ekHTrzRfJBMH2K+S5uWmh6RfZ5doRdhidAhil8n+Jf7PNnqnmax&#10;4BjtNLvgl1LeaDJI8Wnag53XCnS3fcltMx/dLAdlvgpgwBGL/Gd7Y3umXU1lqNldWF7btsuLO9gl&#10;tbmByA4WWCcK6kgggEdKqUV+n3ww1K31b4eeDby2leZF8PabYSSSIyv9s0q3GlagGD8nE8Ui7/4g&#10;A3Oa7qiiiivgH9o7VIdQ+I8lrFHIj6Hoel6XcM5UrNPKZNaEkWP4Ql4iENzuVu2K8For1v4c/B/x&#10;H8QJVuQsuieHPLlc6/d2jyw3Do7W4g0q3ZovtLeajrIyuEj2tvfzAkb/AHL4d8C6T4H0WfTfBlpZ&#10;2N5cizFzqepLcX8t5LCq25v9R2SRvKUUySpbRSQxb2YR+SHYjxLxJ+ztrviO5utV1X4m3Gtaw0Uo&#10;tzqXh9obcZke4jtImj1CQW1v5kjYSCApHuO2PtXn8/7MPjZZG+y634Vni+UK81zqtvKSRzuiS0lA&#10;56fOc/pXHav8B/ibpLXrLoSata2aGT7Zo9/ZXK3UagMWsrCZ472Q848sWocnop7+V6hpuoaTdyWG&#10;q2F5pl9D5ZmstQtp7O7iEsYmiaS3uVV1DIyspIGQQRwao0V2/hD4h+LvA04k8P6tNDamXzbnSrj/&#10;AErSLtmeJpzNYS/KryLEkTTw7JgnyrIua+6Phr8XtA+IVqLcmHSPEsZkE+hT3HmPNHEnmC702dlQ&#10;TxlAS6qokjKsGXZskf1miiiiiiiiiiiiiiiiiiiiiiiiiivGfH/xv8KeCWksLcjxHr0bFH0vTrmJ&#10;YLN0uDDPFqmpASrBIu2QGEJJICF3IisHru/A2s6l4i8JaDr2rw21vf6tYrfTRWdreWdskdxIz2vl&#10;QX7SS4MRQiQuVkPzx/IyiurooorwH4h/GS7+HHjey0e+0y31fQNQ0ex1R2tjJaavprXF/LYXAjkd&#10;2huVVbd5UiZIiWcAyqq1654W8V6H4y0mPWvD94LuxaV7aTdFJFPa3USLJLaXUEoBWRA6k9mUhlLI&#10;Qx6Kiiiiiiiiiiiiiiiiiiiiiiiiign6dPcYweeenSvlj4k/tFWuntPo3gH7PqF7HJd2154guohP&#10;pkA8nyo5NDVZALiRJGZlmmQwfINqTpLlfkXWdd1jxFevqWu6nfateuCn2i+uJLho4/MaYQQByVji&#10;V3cpFGAi5O1QOKyKK6PQ/CPifxMyroGgatqyNcpaNcWllPJZQXEmNqXV9jyYeCGZpZFVQcsQOa9U&#10;0r9nX4k6isxurfR9C8rZsTVdVSVrndncYBoiXgGzv5pTrxnnHU2H7L3iSUD+0/E2g2becqt9hhv9&#10;QxDtJZwbhLX5wcDZjGOdw6H2PwL8JvE/w7eZtD+IEWp6dNMlzeeHdR8N/Z9P1CdIzFhL+O9uJLOR&#10;1IBuIYmyVjMkUyxqlXfiZ8FtB8eJcapZldF8VfZysN9EFFjqMyMGiTW4ETMhI3RrcR4kUFS3mpGk&#10;VfCfinwprng3V5tE1+zNpeRKssbq3m215bSZ8q8srhflkjbGMjlWBRwsiuq83RX3Z+zPrAvfBGo6&#10;TLeme40XXZzFZsWZ7HTNRt47m32AjCpLcC8cANy28n3+jKKKKK+Wf2pdUeHRPCejCCNotQ1XUdUa&#10;5O8SxyaPaJaxwIB8pVxfMWyMjauOpr4torsPB/gXxJ471B7Dw7Y/aPIEL315NItvYadDPN5STXdy&#10;/wDwJhHGrysFcxxttbH3h8PvhD4b+HsP2q3jTWvEX7w/25qEEcMkRaEw+Rp0S+b9kjZSwcozud7K&#10;zsoVRynjL4NeKPiBPFeeI/iOsCRxweTomm+Gp/7DsJ44SsjWsU+phnfcz5uJV8xgcfKgWNPIrj9m&#10;DxcEh+x+IfDU8jIftC3Mmp2qQvu4WF4reYyDHJLKmPQ9a5jVP2ePiZp8sUdpp+ma2skQkafS9XtI&#10;ooHMhTyJRrJtH3YG7KoVwR82cgeUav4c1/w/5P8Abuh6vo/2hpktm1PTruxS6a32+eLZ7lFEmzem&#10;4oSBuU/xCsWitvQvEmu+Gbxb/QNVvtJuleJmezneNJ1hkEqRXcBzHNHuAJilRkPRlIr7O+Fvx7sf&#10;FE9r4f8AFkdtpGuSxeXbaqsyQ6Vq9yrMVgZJcfZZ3TaEUuySuGCFGaKE/R9FFFFFFFFFFFFFFFFF&#10;FFFFFFFFFcH43+JfhLwDCh169ke9mSOa20fTo47rVriCSfyTOlvI0aJGMOfMmkjRtjKhZxtOX8K/&#10;Ht58RtL1jXprC10uyg1n+ytP06J5rq7hW1023urue91FtiS+a858tUt49ijaS5+evUKKKKKK/OD4&#10;32NtYfFHxXFa2y2sM0+n321d5WS4v9It7y/uQzZz5s8ksjY4BJAr7w+Hwx4B8EcEE+EPDZ/A6NAR&#10;/jXX0UUUUUUUUUUUUUUUUUUUUUUUUV+fXxy+Itz4w8R3Gi2c0qeHPDl5cWlvAJkaHUNSt5GtrvVn&#10;WElWXO6O1Yk4jyw2GWRR4ZRXb+FfBVx4it7rVr/VdN8M+GdNlWK+8QazK8cD3Gz7RLpmjWqfPe34&#10;t1knjtIsFgu0srPGG9Vi8f8Awo8BRiDwJ4MfxTq8TysvivxesO6O8tXM2k3+nwNGXCo0rCRIYrFy&#10;sce5nfEicnr3xz+JWvfaU/t3+xbS58j/AETQII9O8gwhPmttRO++QyOm+T/SudzKMRnYPNtU1/Xd&#10;cMDa3rOq6wbZXW2Oq6jeagbdZGDyJA127lATgkKfesitbStd1vQpJpdE1nVdGluIxFcSaVqF3p0k&#10;8QbeI5XtHQsoIBAJ617B4R/aB8c+HWhg1adPFWmRoENvqjCPUUUbjmHWY0aVnYkbmuVm4GAF6171&#10;cJ8Mf2hNNYW80mneLLDT5DE8kIg13SomuGWLz4Q3k31oJcOVSRhGJQN9vLMa+QPGPgXxL4D1BLDx&#10;DZeQLgztYX0Miz6fqUNvL5Uk1ncL7FGaKRVlRXQyRrvXPHV91fsz68dQ8G6locs5ln8Pasxhh8lU&#10;W30vV0+02yiZQN5e5W8ZixLAEDO3aK+jqKKKOg9gM9cduT/jX5WeMdbHiTxV4i15ZLuSDVNYv7uz&#10;+3Efa47CS5b+zreZVeQKYoBHEEV2VAoVSVArmq+r/hp8BUjjXxX8SVtrXSYNPbUY9BuLiS1eKNYn&#10;la78SS/uxbxwRKJjAJC2Ti48sRyQvp+Mf2jbDShFo3w30uxns7OK3gj1S9tLi102K2S32Cz0vRo/&#10;s8irFlFWSUqo2sohZCrn511f4lePtckuJNR8Xa64uUSOe2tr+XTrCREUKE/s3TfJtxnALYj5PzHJ&#10;ya4enI7IwZSVZSGVlJDKwOQykdCOxru9P+J/xE0y6jvbbxp4ikliV1VNQ1S51a0IeEwfvLDVTNA+&#10;FPyl4ztOGXawBHotn8f9TvrJNL8e+FvD3jnT4kd0N1bw6feNfmRvKvpW8qe2BjiklhQQWkTYIbfn&#10;fvo6n4Q+HHjIwzfDLX/7H1q5MrHwT4umewklYSG2tbLR9XufMge6nkEflWz3kpfzdxki2Mg8Sngn&#10;tJ57S7gmtrq2mkt7m2uI3hngnhcxywTxSAMjowKsrDIOQQCKgq1Z3l1p91b31jcTWl7aTJcWt1bu&#10;0U0E0Tb45YpEwVKkZBFfpd8MfGqePvB9hrrJHDqMUkum6zBEJRFDqlmqmUxNIiLtmikhuVRC4QSC&#10;Iu7oTXoFFFFFFFFFFFFFFFFFFFFFFFFFFfmH8T7hbr4h+NJVUqF8R6rbkdTus7prR2+hKEiv0d8K&#10;6Zc6N4W8N6PeGNrrStA0fTbowyebCbix0+K1mMUmBlNyttOORit+iiivjD9qXSo4db8J62JXMt/p&#10;d/pTwFFEcaaRdrdxzJIDuYub51YFeNg5OePQv2Yv+RC1f/sb7/8A9M2n19G0UUUUUUUUUUUUUUUU&#10;UUUUUUUUV8n/ALRnxHurHyvAeiXpga8tPtHiiW3aPzvstwMWejedG5eISruluomQF4mhAYxySI3x&#10;vRW/4d8Oal4n1FdO0xIFKQyXV9f3kq2umaTp1uN13qurXzjbBbxLy7t1OFUM7Krey2938F/h1JKi&#10;W1z8V/ElsHj+0zxQWng9J/tMtnPFBDP5yyYgYOJTFeROyxyQyRkkpT1X9on4iXrQDS5dI8OQW5mC&#10;QaXpNtciaFiogS5/toXSnyguFMKRg5Ysp+Xb5TqPi7xXrFqbLV/E/iDVLJpEma01HWtRvbYyxgiO&#10;Q29zIy7lBIBxxmudq1Z3t5p11Dfafd3FjeW0gltruznltrq3lX7ssFxAVdGHZlINeoeHPjb8RvDb&#10;rs16XW7QSzTSWPiTzNWjmeS38gBryV1vERMLIkcVyibxkghnDfSek/En4d/GnSm8H+KLRtF1C7aN&#10;reyvbqDZ/aTTPb2M/h3WSFDXSqy4SSGNmMjRBJ4zJn5x+J3wj1zwBez3VtFc6r4VciS01pIi5s0k&#10;lEKWeteUAsUqsyxrIQI5sqUwxaKPyCvpb9mXX1sPFeseH5Xt0j8QaUk0AkWU3E2oaNI00NvblW2h&#10;TbzXcsm5c/INpHIb7ioooor8/f2itYTU/iTcWscewaDpGmaQ0onWZbqR1fWHlCqo8sr9r8lkJYgx&#10;k552r4TXuXws+Cuq+PkXWNSml0bwxHOka3Ih3X+sbHIuYtJSQbFVNpRrqQMquQFSUpKqe5eKvjB4&#10;H+F9o/hPwJpGn6hqFkv2eWKyKQaLYXSWfkrPqF7EGkvblWWH7SqtvfDrLcJMpFfNevfGT4j+ILgT&#10;TeJ9Q0uKOW4lt7Tw/NJokECzlT5O+wKzTImxfLNzLIy8kNlmJ8zkkknkeWWSSWWRmeSSRmeR2JyW&#10;Z2yST3JqOuq0/wAceM9Kht7bTvFniOytbTH2ezt9a1COyiAbdsSzWTytp7rswe4r1LSf2iPHFus1&#10;r4jh0fxbpl6TFf2mpada2ck1hLGYruwhfTUjhCyoxVjPbTDnG0rxS3cPwg+IaPNplwfhb4pcbksd&#10;R/e+D7+6eOWTyo76EBbRFKRq8zJCihhsgmbOPIfEXhrXPCmoHStfsJNPvDbwXcStJb3EFzaXKlob&#10;m0u7RpIpozgoXikYB1ZGIdGUYFFfdf7P/wATb3xXZXfhbXpzc61otqt1Y38r3Mt5qulGbyZmvZJA&#10;ymW1eSKPzGcNKjp8hZJZG+jaKKKKKKKKKKKKKKKKKKKKKKKKK+FP2njnx9pHOceELAf+VrUK94/Z&#10;10oaf8NLO7ExlOu6rq+qunlhPsxhmGieQCc7wRZCTdx98r2yfc6KKKKK+L/2o9Ikj1zwx4g813hv&#10;dJudGaHyiEt5NLvWvkkM+TkzC8YBNox5bNlsnb67+z14ji1n4fWunNOHvvDV3daZcRy3Mc1z9lmk&#10;a+064MG4ukPlyG2hLDafJcKSEIHudFFFFFFFFFFFFFFFFFFFFFFFFcn4713/AIRnwb4l1xbpLG5s&#10;NGvn0+5eLzgmqTQm10lTCVcMXuniUB125OWIXJr8s6KKthr2+ays1a6vHjAstOtVMtwyLPctMtpZ&#10;QjJAeaV3EaDl3Y43Mc+haT8HPiXrMbS2vhHUrdI5RC51c22iOrFQ29bfWJIJHQA/fjRhnjrxXqmm&#10;fsu+JZZpF1nxLoNhAsZ8qXS4b/V5pJgwCo8F2liqoVydwkY9Pl7jrtN/Za0iKYHV/F2o31vkFotN&#10;0u10qbbtOQs91LeAHODkx9ARjnIv6l+y94Slt9uj+IfEdjdblPn6kNN1a32Y+Zfs1rDZNn0Pm/hX&#10;Aa3+zB4jtIvM0DxFpetFLe4llt761n0W5kliXfDa2e1rqJ2k5UNNLEqtjcQuWXwTxJ4R8S+ELpbT&#10;xJot5pUshYQPMgezuzHHHLL9iv7cvBPsEsYk8mRthIVsNxWRYajf6Vdw3+mXt3p19bljBeWNzLa3&#10;UJeMwv5U8BDDcrMpwRkEg8Gvs7wR448OfGvw/P4E8ew26eIkh823nj8q1bUXt0ITWNEcgiG/hUlp&#10;oFUqy72VGgaaGL5h+IHw/wBZ+HmtNpmpr9os5/Nl0jV4Y2W11S0jYBnUEny5o9yrcW5YmMkEF42j&#10;kfvP2ePEg0Tx/DptxN5dl4lsp9KYS3q2lomoRAX2mTvFL8ssrNG9pAvDbpyEPzFG+/6KKK8x+Mvi&#10;IeGfh14iuUkijvNQthotirzNFJJPqx+yTG2aMg+bFAZ7hQvQx5PQ1+atfYfwx+GOieA9Nh+InxLu&#10;LPTrqGNbzR9N1JhGulskJuopp7aX5ptSIVjb2iKzxMAQhuNoh8Z+KHxZ1j4g38sFvJc6Z4WgcpY6&#10;MJShulWQOt/rKxMVlnYqrJHlo4QAseW8yWXyKvZvDnwG+I3iGNLh9Lg8P2kkMssVz4iuGsXdobj7&#10;OYG06BJryN2IZ0862RWRdwbDJu9isf2V7GO4jfU/GV3d2g/1sFhosNhcPxj93d3FzcquD6wtn2rd&#10;vf2YPBT28i2GueKba7IURTXlzpN7boc877aG0t2bjpiYVykn7KsgSQxeOEaURyGCOTw20cbyhcxR&#10;yTJfMVBbCswRiBztOMV57qn7OXxJ09YDaQaLrjSvIrppWrRwtbBApV5jri2akPuO3yy2Np3bRjPk&#10;useGPEfh7Ydd0LV9IWSSSGGTUdOurSCeWMZkS3nmRUkwMH5GIwQehrHlmmncPPLJM4jhiDyu0jiK&#10;3iWCCMM5J2oiqiL0CgAYAFQ0V9O/sv6y1r4n8Q6GTbLBq2jQ6hukdkuXu9HvBDDb2wLhWDRXc7yL&#10;sZsICCqq+ftuiiiiiiiiiiiiiiiiiiiiiiiiql/fWel2N7qd/MLex02zur69uCksogtLOE3FzOY7&#10;dWdtiKWIRWY4wATxX5qeHLSf4i/EuwS6s4pD4m8Uy6nq9nbTfZYksZ719W1tbaW4k3BY7cTFBvMh&#10;wAu5yAf02oooor5//aQ0P+0vACarGtqJfD2r2V3JNMjG5+w35Okz2tnKqNgvPNbySKzIrLHuzuVF&#10;PnP7MXiuKC513wbd3JT7cY9b0a3YW0cL3UEX2fWI0kZhK80kK27rGqsBHFK/yhTu+xqKKKKKKKKK&#10;KKKKKKKKKKKKKKKK/LDxrrv/AAk/i3xFryTXE0Gp6vfXFk10oS4TTvPMemQSorMF8u3EUe0MQoXG&#10;TjJ5airAuLhbeS0WeZbSaaG4lthI4t5bi3R44J5IQdrOiySKjEZUOwBAY57TQ/hn4+8R+W2leFNY&#10;lhmtEvobu6txpdhc20gUxyW2o6qYYJN4dWRY5GLLlgCoJHqWkfsz+Nrz7DLq2paDo1vPg3kPn3Oo&#10;6nYpuKsBbW8a20rgDcAt4FOfvg5rt7X9le0WZTeeNbi4t8/PHa6BHaTPzjCzS3k4Hf8A5Zn610c/&#10;7MXgVoHW21nxZFc7SI5p7vR7iFX/ALz28dlEzA88eavbk1wmqfstapFbl9G8XaffXXmqPI1PTLjS&#10;oBCQSz/a7WW8JYHbhfJAIJO4YGfD/Ffwz8aeDDPJreh3K2ELsP7Ysl+26S0f2n7LDM17BkQiVivl&#10;pcCOQ5AKAnFcFX1h8Lvjt54i8IfEeS3u9MvbQ6ZBr1+izBkmjMDWfiYT7klgmQ+U1y65HW43ozyx&#10;8X8Yvg7ceCLiTX9BjluvCF1NllzJcTeHpp32xWl5K2Wa3ZmC29wxJyRFKfM2PP5d4I8SP4S8W6B4&#10;jQyhNM1GGW7EMNvPNLpswNrqlvDHdEJvktnljRiVILBlZCAw/U4DrlcHJBB7Ecc5/D6UlFFUtT1G&#10;10nTdR1W/Yx2Wm2V1f3cgVmZLazga5nYIoySFViAASeBivym1jU7jW9W1PWbtYkutX1G91O5WAOs&#10;CT39y11MsKyMzBAzkKGYkDgk9a98+Dfwis/EFtJ4z8aCO38JWaXUlvbXU8llFqItoz9o1C8ug0fl&#10;2cGGJYONzKckRqwez8VfjfBrenf8If4Ejm0vw6sb2d/frClg+o2MGbaDTdLtYsG3sWjUFg22SRCI&#10;mSKNZFm+aK9J8I/Cfxz40Ec+laO9tpr7P+JxqrHT9NMcivskt5JQZLlcxlWNpFLtJXdtDCvbNN/Z&#10;Zungt5NY8Y29tc5b7Za6bo8l7AoEzAJb6jc3EDMWj2ks9qu1iRtYDc3Zp+zB4GFuqy6z4re78rBm&#10;ju9HjtzME5kFq1kzBN38PnE443d65q4/ZXtmndrTxtPBbFv3cVz4fS6nRO4eeK8hVj9I1rhNV/Zq&#10;8e2UVzPp11oOtLFIBb2tvez2eo3UTShA5j1CKO3Rgp3urXeBghWY4z5Tr/w+8b+FxcvrnhjVrK3s&#10;kge5v1tWu9KhW5ZEh36tY+ba5LSIhHm5DEIQG4rk2nnkiiheaV4bcSeRE8jtFD5rb5fJjJwu48tg&#10;cnk1DRXpXwg1d9E+JPhG6WN51u9Wh0aSFJWiDJrinSPMbCtuETTLME2/MUABB+YfpdRRRRRRRRRR&#10;RRRRRRRRRRRRRRRX5x/HDxEfEXxH11kkaS00Vk8PWe6FImRdLLLfISvLg3jXLI7EkqQOgAH3t4M0&#10;T/hHPCfh3QzDBBNpuj2NveJag+Q2ofZxJqU6MQC3m3BklLEAktkjNdNRRRRRXlfxm8Jy+L/AOq2d&#10;nCbjU9MaPW9KiXz2kludPVvtEEUVsrtJLLavPFDFtIaR1zg4I+JPhb49m+H3im31R/tE2kXaGy1y&#10;yhdQ1xZS/cnjRwwMtu+Jo+hbDR70EjGv0pt7i3u7eC7tZ4Lq1uoY7i2ubaWO4t7iCZfMimgmiJV4&#10;3UgoynBByKmooooooooooooooooooooooorwv9onVBp/w0vLQwGU67q2kaUsnmFBbNFOdb88qAd2&#10;RZmPacff3Z+XB/PuvYPDHwO+IficSONJHh+1j3j7V4m+0aX5kqFD5MNj5cl0cq+5ZPs/l/Kw8wMN&#10;p+h/Dv7M/hHTnWXxDqmpeJJElmxAi/2JpssDw7IkngtZJbnejFpN0d4qn5QUwDv920Xw14e8NwtD&#10;oGiaZo6PFbwzNYWcFvNcraq0dubu4jUPM6hm+eVmYlmJJLMa26K808R/GD4e+F57m01HxDBPqFtH&#10;cb9P0qKfUrgT27vFJYyS2atDDOXTZ5dxLGVOC20cjzK8/ag8IIkZsNA8R3MhdhIt4NNsUSPaNpR4&#10;bi5JOc5GFHue3PN+1SgY7PArMgyFL+JgrEdiyjTyAfbJ+prN1X9pXT9c0270jV/hxBqGm38flXVn&#10;ceJDJFLGGEiZ/wCJeCGRlV43UhkdQ6kMAw+YdSnsrrUb6406wOl2FxdzzWemm6kvfsFtLKXgsheT&#10;APKIlIQO43HGW5JqpHI8TpLE7xyRurxyIxR0dDuV0ZeQQeQR0r60+HvjzSPinov/AArL4lD7XqMs&#10;e3QNdkdUu7q4hjYW7famH7vUIQT5Uxytwm6OZXYsLj531/w/4k+HXihbK/jaw1fSbqDUdOvYgJLe&#10;6WC482w1XTpZV2yxM8eQSOGVo3VXR0H6TeEfElp4t8NaN4js1Cw6rZJO8CtKwtbuMm3v7ESSxxsx&#10;gnSWHzPLUPt3rlWBroqKK+Hv2lfF0+oeJrTwhDJLHYeH7eC7vYSZo1n1jUrYXMUkibzHIsNrJH5D&#10;+WGUyzrkhqsfCvwj4f8ABnh5/i18QoZYY7eWJ/COmzxxtLdSshktdStLByGmuJm/48Q5VUVGuj8n&#10;lTxeO/ED4ha38QtYfUdUdrexhLppOjRSs9npdsW+6MhfMnfgz3DKGc8ALGscacFXsXw3+JXh/wCH&#10;sRuf+EEh1zxC0s7DX7rW0t5bWB4jAttpts1lL9nHltIsrrJvk3sGOzag9a/4aq/6kP8A8uj/AO91&#10;aFp+1NpjqTf+D7+2bzIwotNXt71TCQfOkZpYLfDDjamCDzllxz2Wl/tHfDi/nkiu5Nc0SNI2lS51&#10;XShLBMwkVBBGuiS3kgcgl/mjC4U/Pu2hvZdG13RfENl/aGh6rYatZ7wjT2N1HcrHL5azG3uPLOY5&#10;QjKxjcBxkbgCa1aAceoIx82cdD1GPz6ZzXlXiP4J/DnxGjb/AA/Bot0YIreO+8ObNHkgSO5NyXWy&#10;hBs3d8sjyTWztsYKGBRCvgPin9mTWrPz7rwjrVtrEQe9kTTNUQadqCQKwaxtYL1S9vcTMCyySSC2&#10;QFQwGGIT561/wt4i8LXP2XxFouoaTK0k8ULXlu6W921swE7WN4uYrhVLpmSGRlwwIOCK7P4K39rp&#10;vxP8I3N67RxSXt1p6FVLsbrVdLn0uxjIAPDTzRqT2Bz2r9JaKKKKKKKKKKKKKKKKKKKKKKKK+Sv2&#10;j/iGqQr8PdLkJll+zXniaQxRlUh/d32l6bHI5ZgxbZcykKpC+UFdg8qjG/Zl8Hvdalqnja6SM22m&#10;pJomlF44JWbUrlEm1C5jfzBJE0FuyRZ8rEi3DBXHlup+zqKKKKztZ0y21zSdU0S9aVLPVtPvNNuW&#10;tikdwkF9bNbSvA8iuquAxKMykbuxxX5kD+3/AIa+NQSDb674V1cHa322G2uvs7hgDg28z2d5CexT&#10;zYJOwev0h8H+LNL8a+H7HX9JnieO5iRby2Ry8um6isSPeaXdb1RvMiZtuSqh02yJmN0Y9PRRRRRR&#10;RRRRRRRRRRRRRRRRRXP+LNSudG8K+JdXsyiXmlaBrGo2byIs0YurLTpbq3aSN+GXeoJB4NflPXoH&#10;hP4Y+NvGbWz6NolyNOuWXGs36tZaOsP2r7JNOl5MP3yxOriVLUSyDawCFhivorwv+zDYwiG58Ya7&#10;Jeyja0mmaEptrQPHOW8uTVLtPNljkjADBIIXUswVztDH37w/4A8F+FjA+g+G9Lsbm2M/k3/2cXWq&#10;R/aEaOZV1W98y5wyuyYMuAhK8LxXYUVxniP4g+CvCZePX/Emm2VzFJEklgsr32pxtPGZYWfTNPWW&#10;4VGXnzDEFA28/MM+SXf7TngaJZxa6R4nu5o8iDdaaZbW1wQcAtM120iKRk5MJP8AsjtzNz+1TbLM&#10;62fgq4ntwf3ctz4gS0mYerwQ2cyqfpIaqv8AtUB1ZH8BI8bKUdG8TblZW+8rKdPwQRkEHPUjvXzd&#10;4u1jQte1Z9R0Dw1H4UtZoi1zpkGovqNqb17iSWW5td0MIgjZWRFt412JtOwAMFHLV9NfCL4wWVrZ&#10;HwH8QWW98N3cJs9P1HUN93Hp8LRpbpo+piUt/oOxdsLhSYDhWzCQ0HnfxY+GV38ONajiSU3eg6sb&#10;mXRLx3j+1BLYp9psb+JdpEsHmRjzAoSUMrLhvMjj+tPgF4ubxN4EtrG6liOoeFpE0ORFktzO+mww&#10;K2jXMlpCimNBEfsyMQfMMDsWZiwHt1FFfO37R/jBtE8J2vhq0Z0vfFMzx3EqcCLSNOZJr1PMikVk&#10;eaVoIgpjZHiM6tg4r57+D/wztvGd3e674im+xeDfDwM2pzySG1jv5oYvtUlgb1mQRQxxfvruYMGR&#10;NqqUMgljt/Fv4tt4uK+GPC6nTPBGm+VDDDBD9iOtG0IFvLLbIF8u0i2j7LalRjAkkUOI44PCa7fw&#10;P4k8PeF9Rm1PXfCFv4vcRBLC0vr+O2061d1aO4nuLKW2uUuHKsBEJAFjOXAL7GT6F/4aq7f8IGCB&#10;6eJvT3/s7p6VPB+1RbNJi68ETwxYPz2/iCO4kz2HlyWUQ/Hd+FdfY/tL/D+6ntre5svEmmrMypPe&#10;XVhZTWdpu4aST7Dcyzsi9cxwFv8AZr13w5438JeLkD+Hdf07UpDDLcvaRTGLUYYIrj7NJPc6ZdBL&#10;mJA7KN7xBTlcEh1z1NFcJr/wy8BeJ3kl1nwxpk1w8zXMt7axvpd/PMV2s91e6W0MsnXkSOw6HHAx&#10;4D4m/ZeXAl8H+IWBCorWPiRdwZi582ZdT0yEbQFKBYzZtyCTJggD508T/D3xn4OCv4i0C9sYHRGF&#10;6nk3unAyyvFHE+oae0sKSMY2IieRXxg7QrKTxqs0bK6MVZWVlZSQysDkMCOhFfrnHJFLGksUsc0U&#10;sayRTQyLLDNG4DJLFKnDIwOUYEgjoafRRRRRRRRRRRRRRRRRRRRRRRXjfxn+I0PgfwzPaWd0Y/FG&#10;t28lvo0ccbSNaRM6x3uqTurp5flxs/2dvmLTFPkaNZSvyJ8F/B//AAmPjrTobiNJdK0ZhrmqrLGk&#10;sM8FlMpt7GSOZGjdZ5jGkkb4zF5hHK4r9H6KKKihnguUMtvNFcRiSaEvC6yoJbeYwXEZZCQGR1aN&#10;16qwIOCCKloor4a+Pnwul8P6pP4x0KxlPh7VZPP1nynaddI1q6uD5krxkZitrpnQxtuZVlLR/u1a&#10;CMyfAn4tQeGJE8H+JboQaBe3LyaXqVxI/k6Ne3DDdb3DSMVitJXBcuAFilZpHwjySJ9w8EZHTseo&#10;wcEcgnGM+/XIooooooooooooooooooooooorz/4j+AYPiLpOm6NdalLptrZa5aavPJbwJcT3Fvb2&#10;k9pNZwGQhYncT5WZlcIRzG4PE/hT4a+CvBkdv/YmhWiX1uARrF4i3usvM9qtncTDULgF4fNUEyRw&#10;eXECz7I1DGu5oorzP4h/Fbw18O4I0v2fUtZu4p3s9EsHhN1+7hLQTahI7f6PbvJtjErKznLGOKXy&#10;5Avw942+LHjLx000Opai1lo7t8mhaaWttO2ZRlW6CnfckNGsgNw7hXyY1jBwPNKKKKKKlhmlt5Yp&#10;4JZIJ4JEmhmhdo5opo2DxSxSoQVZSAVYHIPIr6alul+O3gi7aWC0T4neCLT7V5sMW258VaKscjzW&#10;9pY2WXaVnAOxIGjS4ZFQwpdsF7T9mHxG91o3iDwvcTBm0q7g1PTYpLzfN9j1JWivYbSyc5WGGaJZ&#10;HKfL5lwS2GbLfUtFVry8ttOs7q/vZktrOxtri8u7lw2yC1tozcXEz7QTtVAWbAzxX56+AdAi+JXj&#10;jXPEfiiNLfw3Yyat4v8AF8ls93bWsMUzy362EEqrO6o8m4lTIJDbxy7JBIqk5/xV+Jl38R9YikSD&#10;7FoGkG4i0KwdIvtIjuPLFxeX0qZJmm8pCYlYxxKAibiHkl8qoooooq/p2qalpFyt7pOo3ul3qK6J&#10;d6dd3FlcrHIMOiz2zK4B6EZ5719X+Av2lMmHTfH9tgbQi+JNNhPpGitqelQj/ro7y2v+wq24GXH1&#10;rb3EF3BBdWs0NxbXUMVxbXMEizQXFvOglguIJoyQ6OpDI4JBBBzzUtFVb+wsNUtJrDU7K01GxuAg&#10;uLG/tobu1nEUqzRrNb3ClG2uFcAj5WAIwRXitz8AfCEPiDQfEXhuW68PXGi61pOqS2IeXU9MvYtO&#10;vftssapeP50MsrBF8xZzEirgQEsWHulFFFFFFFFFFFFFFFFFFFFFFFeMfGT4oR+ANGNlpdzbt4s1&#10;WMrp9s6rO2nWrEpLrNxAwZCqFStusvDy87ZEjkUfD3hTw1rXxB8U22lW73Vzd6pdtdarqkoa8e0t&#10;ZJw+pazfyTOu/bvLHfIGlkKxqxkdQf0v8O6DYeF9E03QNKjKWOl2kdtAWEfnTMPmmubgwqitLLIW&#10;llcIAXYnAJxWzRUMdzazTXMENxBNPaPHFdwxzI81pJJCtxFHcxoSUZo2SRQwBKkEZU5qaiivmr4+&#10;fCx/EVl/wmPh60tRrOl208uuQx5iudZ0y3gDJcIxYI89okb7V2CSWJtgdmihib5v+FXxKufhxrkt&#10;y9u19oeqLBb63YxFVufKgcm3vrB2Kr58G99qSEJIrPGxRmWWP9E9H1jTNe0yz1fSLyG/02/hWe1u&#10;oGJWRSdrKythkkRgUkjcKyMrI6qykDSoooooooooooooooooooooorG8SaVNr3h7W9Egu4rGTWNK&#10;vtKa8mtXvUgh1C2azuJBapLAWfy3cJ+8ADYY7gCp888G/BPwL4P2XK2H9vaqNpGpa6kN40EimKUN&#10;Y2O0QQlJI98UojaZdzL5xU4PrlFFcv4s8ZeHvBOmS6r4gv47aNIpTa2aMjahqMseB9m02zLKZXJd&#10;AeQqBt8jIgLL8WeO/wBoDxb4knubTw7PN4X0LzmFu1ixh166gSSKSCS91RGLQvui3bLNowFdoneZ&#10;fmPgVFFFFFFfSnwy8U6b418O3fwj8cXkBS6hEfgbV79Gmk0zVFQw2NlHMHRt0TMGs0eRA6eZaFyj&#10;xQmH4EXWq+EPireeEL6GZZNRh1bRtQtkndbaG+0WN9Ti1AxKpE21IJooX4wkxYNtJVvuqiivgT4i&#10;pqXxQ+NFz4d0mQSGC6Tw1ZNcrDbrZW+ixPNrc0hypkSKcXs4yzO6/KgJKJU/xb8b6Va6XZfCjwYJ&#10;o/Dvhl1tdXv/ADBG2tajZN+8heOBUV0S48ya4kZds1xh0RViR5fnuiiiiipYZpbeWKeCWSCeCRJo&#10;ZoXaOaKaNg8UsUqEFWUgFWByDyK+h/An7RHiLw+kGm+KYX8T6Wr4N88xTxDaxPJGGxdzEpdLGglZ&#10;I5tsjO3zXKooUfaHh3xJoXizTE1jw9qUOp6e089t9ohjmhMdxBjzbee3ukjlifBVwkqKSjK4+VlY&#10;7lFLnHI+Ug5zn06HIPUfzrxTxZ8BvAPiSO4kstP/AOEZ1SXDR3uiL5NokkdqYIUl0YkW3lbtkkiw&#10;pFJIVz5qlnJ9X0PTm0fRdI0iW7a/fS9M0/Tnvmj8l7x7G0S2e7eLe5UybCxXexGcbj1rTooooooo&#10;oooooooooooooooriPH/AI90X4faK+q6q3m3M3mw6TpUUird6pdouTHHkHZEmQZ5ypEYIADO0cbf&#10;nV4j8R+I/iD4ibUtSabUdV1GWGysLC0jkkjt43mIstJ0mzXcyoGciNF3M7szuXkd3b9Avhb8O7f4&#10;deHF05pYLzWdQlW91q/jhjVJLnyljjsbeYqJXtrcbhF5hOWaSQJGZSi+lUVGbiBZ47UzRC6lgnuY&#10;7YyIJ3t7Z44rieOH7xSNpoldwMKzpk/OuZK/MPwb8SfF/gQunh/U/LsZruC8u9Ku4IbvTrySAgOr&#10;xSjfF5qARyvbSRSMoUbwUQr6mf2nvHhYH+xvB4/2VsNbx9fm1A8/p7V6t4b/AGmfCmpT+T4h0q+8&#10;Ml5JBHdJKdc09IVi8xDcy20MVwrMw8sLHauOhLKCdv0bBcQXcFvd2s0Vza3UMN1bXMEiTQXFvPGJ&#10;beeCaMlXjdWDI6kgjoaiv7C01WwvNM1CEXFhqFrcWV5AWkjE1rdRGC4iMkRVhuUldysG5yCDX52/&#10;Fb4Wal8O9U86IS3vhjUJ2/sjVNpJhLAyDStSK8LcRqDtbhZkBdMESRxdP8IvjXfeD54NC8TXNzf+&#10;E5SkEUrGS5u/DpGESa1Ay72gGBLbAEqPnhG5Wjl+8bee2u4Ibu0uILq2uYo57a6tpYri3uIJV8yK&#10;eCeElXVgQVdSQwIIPSpaKKKK47x74103wD4cu9f1CN7kq62un2ULKkuoanOjG2tRK42ouFZ5ZNrF&#10;Y1dlR22o3w9P8fvipNPPLF4ihtIppZZEtbfQ9CeC1R2LLBbvd20s21AQqmSV3wBuZjzXfeDf2l9Y&#10;smitPG2nprNoqvu1XSoILTWNxaSVXnst0VpMMmOFRH9n2oNxMj5DfYWj6xpmv6bZ6xo97Df6bqEI&#10;ntbqAnZKuSrIysAyOrApJG4DIwKsFZSBpUUUUUUUUUUUUUUUUVHOjSwyxpLJavLFJGs8CwmaB3Qq&#10;k8QuFkjLKSCN6MuQMqwyp+IfH/7Pfi2wnvta8P38vi+2nlub26iuW2eJgZJJ7qaSVZCUvXCLGGki&#10;cTzTOQltjk/OV3Z3dhcS2d9a3Fld27mOe1u4ZLa4gkHWOaCYKysOMggGq1FFFFFFbnhvX9Q8La5p&#10;viDSmVL7S7lbmHzPMMMoAKTWtwImRmimjLRSqrqSrEAqcGvffgx4g0NvjNfzaRp9xaWHi3SdShsb&#10;AC2ij0e9nig8SX9nGtssaG1gktri2tjHGpKeUxRfmC/b9FeZfGPVJtI+GXi+6t1ieSbTU0srMGZB&#10;Brl7Fo906hWU71indkJ6MFJBGRXwbceKobfwLY+DtIjuYPt2oz634rvJJkH9oXkUrWukaXbxwIhN&#10;pbwRx3JWZ33XDswCBF3cNRRRRRRRXeeFPht408ZyWx0XQ7trG5JYazeRvZaMkSXItJ5hqM4CSmNs&#10;74oPMlwrbY2KkV9zfCf4b3Xw40e8tbzXZ9WuNSktrma0i3x6Nps8cG2aPTYZcszO7MJbnCGVViBi&#10;Qoc+rUUUUUUUUUUUUUUUUUV4B8Rvj7ofhC6vdD0Oz/4SDxBahoZ5BMsWiabdGKQGK4uYiZJ5oJVi&#10;8+2iVRhmjNxHKjIPnLUP2g/ife3UlxbaxZaVC4jC2Gn6NpklpDsiCMY31SO6mJcgu2+ZuSdu1cKP&#10;pn4NfFxviDDc6PrEMVt4l0u1F3JJaxyi01SwWYWz3saYZYXjeSFJY2f5i4eMbS6R+50UUUUV4D8X&#10;/jRZeDbeXQ/Ddxa3/iudZo5XjMdxb+HU5Rp70fMj3W7PlWzfdwXmATYk3xBZWWueLtcis7VLzWte&#10;1q7bBeR57m7uZSZJri4uJjwAN0ks0jBUUM7sFBI/Rj4Z/Dyw+Hnh6OwiEE+sXipNruqRLIpvrpXd&#10;ook84kiG3VzFEAq7sGQoru1WvGnxG8JeAoA+vahm9kjWW20izCXOrXSMWVJI7QsNkZKOBLMyRllI&#10;D7gBXzfrn7UWqSSbPDXhiwtYo55gLjXLm4vpLm1zi3Y2enm2EEh6uPPmHOAeNx5HU/2kfiNf2yQW&#10;o8P6JKsySm80zS5Zrl1RWUwSJrc15DsYkMcQhsqMMAWDeT6J4y8UeHdZl8QaTrd7baxc/aDd30rL&#10;etem7BM5v4r4SJPuY78zI+HCyDDqrD2Zf2nfHoRVOkeEWZVUGRrDWd8hVdpZwt+F56kKoHpiu68O&#10;/tR2cnkw+KvDU1sywYl1DQrlLmOS684bdmlX3lmKLYSSftcrAqOG3fL9NaFr+i+JrCPVNB1Oz1Sx&#10;lCDz7SXzPKlaFZ/s11F9+GZUdC8MqrIuQGUdK16+LPjZ8FjpDXfjLwhaE6Qxkudc0W3TP9kE/PNq&#10;WnxL/wAuneaID9xyy/uMiDyj4d/FTxH8OriVbAx3+jXdxFPqGh3bMLaWRcJJc2cy5a3naMeWZUDK&#10;wCeakgjQL+hHhTxVovjPRLbXdCuftFnODHJE4WO7sbuNVaewv4QTsmj3DIyVZSrozI6u3RUUUUVU&#10;1C/s9Ksb7U9QmFvY6daXF9e3BjlkEFraRG4uZTFApdtqqzbUUt2AJOK+DNe/aJ+IWo6jJc6LeWnh&#10;3T1Bit9Pg07TdRPliVnSa7udVhmLzFWVHaNY0O0ERqxYtP4d/aN8eaXcs+uNY+KLKV4zJBcWtppV&#10;3CiK+RZXelRIil2ZS5mgm4UBdpLGvsTwR498OfEDTpdR8Pzy5tZTBe6ffJHBqdg7Fjbm6t4nkXbK&#10;oLRyI7IcMu7fG6r2dFFFFFFFFFFFFFFFFFfMPxb+B2u+LNSuvE+h6/PqeoPDtOi65JDGkcMHnTR2&#10;eh3tuiRRxjMccNvPGoLGSaW5Lu2fj7W9A1rw1fPpmvaXeaVepuYQXkDR+dEkz2/2i2kPyTRF43CT&#10;RM0bYO1iKxqKKKKKKUEqQQSCDkEcEEdCDXrU3ju11/xx4A8XawBa6np914eHi++t7GC1hvptI1ws&#10;urxpBIQ7vYiBJV8uNQ0ZVFEe0D9HaKULnGASc/dyCSeAAM+9fmdoHj+80G38barDLe/8Jr4sENrb&#10;+IbecQPp9pe3z6n4luPk+Xz7l0t1iZEDxndIkkTKqv5vRRRRRRRXQ+H/AAr4k8V3LW3h7RdQ1aRJ&#10;IYp5LWBja2jXIb7P9uvXxDAH8t9rTSKDtPPBr7N+EHwZ1vwNeLr2seI547mWMibw7o80o0qctbyQ&#10;w/2xNJtW5aHzXaNEjCpIAyyOMg/RVFFFFFFFFFFFFFFFFFeVfEb4ueHfh5AsUhTWNekkUQ+H7S7j&#10;iniQoJWudSn2yfZo9jDyy0ZeQsNiFRI6fK+uftF/EPUrkyaVcad4dtFln8q2stPtL+Z4JH3QLeXW&#10;rpPveNeC0McKsSSUGQB6R8Jfj3qeq6xaeGfG7x3Muq3ENppOuW1pHbyjUrmcpBZana2YWMxzFkji&#10;lhiXy2AEiusjSxfWtFFFFFecfEL4n+Hvh3ZI+pbr7VbuJ5NO0S2dFurrYCFluJnDCCAvhTMysc7t&#10;iSFStfnn4p8Va3401u41zXLk3N7cYjhhjDLa2NqrloNP0+3Jby4k3HC5LMxZ3Z5Gd2+1Pgt8IbXw&#10;fY23iXXIBP4s1C2WSGOWN1Xw7aXcIzZwxTAEXjoxW6kIyoJhjATzWm9i8ReJdC8JaY+seItQi03T&#10;1nhtxNIk0ryXM5Jigtra2V5ZJCFZ9sSEhVZzhEYr8y+IP2ooFWWLwr4YkdzDEYL/AMQXKxrFP5wM&#10;yzaTpxcyLsBCst6h3NuIwuG4ef8AaZ8fzW08EeneFLWWWKRI7u30/VGuLZ3BCzwLdXskO5OqiSJl&#10;/vKRxXj+q+NfFWta4niXUdd1GTXIUjit9St5fsE1nHEhRIrFdP8AKSBcMxIhVQWZ2OWZifSv+Gif&#10;iV/ZP9nfbdK+1+Zv/t3+yoP7V2+Zu8nys/YtuPlz9j3Y53bua5HwF8RL3wQ2oWjaVpev6BrawR65&#10;oep20LRX8ds+6Ai6dHKsmXCCRJIhuJMRbDL79cfD34bfGXSbjXfhy8fhXW7R5UvdKktEt4GlFsY9&#10;Pg1HSLSVorVJTEjR3VnuQgzFo5pgwT5P1fSNS0DUr3SNXsprDUrCYwXVrOMSRyDDqQyEqyMpDxyI&#10;SrqVdGKkE+t/Bn4py+BdYXT9ZuruTwlqTCO6hUvOmk3ROYtVtrYnIXJ23SxYZ0O7bI8caH9Cgfp0&#10;9znJ456dKz9X0jTNe0y70bWbSG+02+haG6tZlJSRCdysrLhkdGAeORCHRwGUqygj88fip8KtU+HW&#10;pebF59/4YvpWGlasUBeJiC/9maoYwFS4VQSrABJkBdACJIopPhd8WtY+H1/Hb3D3Op+FZ3C32jtJ&#10;va1V5CzX+jCU7Yp1LMzR5WOblXKtslj/AEI0nV9N1/TLPWNHvYNQ06/hE9rdQNlHRxgqwOGSRCCk&#10;kTqHjYFHVWBA0qKKK+Zf2oftv/CJeHjH/wAg7/hIv9K/1ORe/wBmz/YRkjzPufafuHaeC2Ttr4hr&#10;0S2+HGs6l4Ebx3pOdQs7K8vbXWrBbeSK706G0RZTqNuWJFzbqjAzvHgxHOVZEkdO5+AHjqbw14tg&#10;8PXlzN/YXieUWK27O729rr05WPS76K3jilYvMVWzbaUU+YkkrFYVx990UUUUUUUUUUUUUUV5/wDE&#10;CXxXpdpY+JvCiyajceH5biXVvDTTJHa6/oFzGr6kkUfls/22AxRy2ciMCo81Akxl8l6/gv4seDPH&#10;CwxabqaWWrSbUbQtUaKz1JpG8wCO0R2Md1kRNJ/ozyFVK+YEJ216JNPDbxSXE80UFvCnmSzzSRxR&#10;RoGC73kkKqo5HJOK5XUrLwP41jOn6jF4c8SGO2vBFG72F/dWcF2iwXk1nNGWmt2OEzLCysCqEMGV&#10;a8o1n9mvwFfvdS6Zc63oLvEi21vb3kd9p1vMqKvmmLUY5LiQNgsym7HJ+XaAFrh3/ZVIRynjtWkA&#10;/do3hnYrt2DuuoMVHuFb6VFbfsr3D26teeN4ILosQ8Ft4fe7t1AbClLmW9gZiRgkGIY9T1rutB/Z&#10;q8D6cLaXW7vV/EVwkci3MUlwNL0u4d3Plyx21gBcx7VwADesCwLHIIUerR/DrwBFHHEvgnwmViRI&#10;laTw9pUshWJQgMss0TO7YHzMxLMeSSTms7VPhN8N9Yjiiu/B2iwrC7yIdLtzokmXUKfOl0U27yAY&#10;4V2KjsOSa8a8Ufsw6VPC8/hDW7qwug1zJ9h1speafIXdWt7eG7tUWa3SMbwWdbhmyvIwWf5X8UeD&#10;fEng29Fl4j0q5093eRba4dC9jfiFUeR7C+TMUwUSR+YI2JQsFcK3y12PwOuYLX4peE5bltkbT6nb&#10;qwUsTcXmiXNpaLgA8GV0BPYHJ4Ffo/RXhn7RWpmw+Gl3agKRrWraVpjkoWOIp21jKEEYb/RByc8Z&#10;GOcj8+q+hfBv7Ovi3xDB9s1+dPCNm8O+3S7tft2rTO2xo/M0tZYvIXazhvOlSRWUAxYO4fROjfs/&#10;/DTSUTz9MvNduY7n7Sl3rGpXDsoAXZbva6b9mtpIgyltskDE7mDMy4C93/wr3wCc/wDFEeEMk5z/&#10;AMI3o4AJ9AIQK5bxD8E/hv4iR9/h+HRrloY4Yr3w6RpDwJHP525LKEGzZ2yUaSW2dipwG+VSvlF9&#10;+yxp8l1I2m+M7yzsW2eTb32iQ6jdxgRgSmW7t7m1R8vkriBcLgc43HLh/ZXu2uZ1n8a20dmv/HrP&#10;DoMs9zN83/Le1e6jWPjJ+WZ62dL/AGWtIinZta8W6jfWpiYJDpemW2kzrOXUpK1zdS3ylAu4FBCD&#10;kht4xtburT4d/BTwDLbw6uvhxNSksWKyeNNXsp5723e4yLsadqkiWwbcmxZoLZSACoPL7vSLbxx4&#10;KvZktrPxh4XurmY7Y4LfXtKmnlbk7Y4Y5sscf3R29qi17x54N8MC6XXfEukWFxZiJrixe8jn1VFm&#10;YJGV0i2L3LE7w2EhJC/McKCa808M+ONY+K/iBB4ft9W8PeA/D9zDdahrDeRDf+I9RtXgubXQN6lh&#10;bwlsyXaQNI7wAJI0QuFWveKKKKKKKKKKKKKKKK8A+PvxGuvCGh2miaHei01/xB5weeEwm70zRIl8&#10;q5uIysgkgmnkZYrabyyNq3BRo5Y1YfH/AIF+H3iH4g6lJp+hxQpFaxibUdTvXeHTtPjcN5IuJkVy&#10;ZJSpWKNVLMQWIEau6cNXsvwCS5b4p+HjAszRpBrTXhiDlEtjolwitcleAnmmIAtxvKD7xFfonRRR&#10;RXyt8Y/jnDYwyeGfAmpw3N9PDjU/EenzrNDp0Ug/48tIuoiUe5ZT+8uI2Kwg4QmfLW/yPoui6r4j&#10;1W00fR7Sa/1K/mWKGGJSzbmPzzTP0SNBl5JHIVVBdyACa/Qv4W/CzS/hzpzOXi1DxHfxquq6x5ex&#10;Uj3+Yum6ar8x26EBnJ+eVxvfAEccVv4pfEa2+HHh5dQEEN/rGoSvZaNp0s6xxvcCIyS393GrLK1t&#10;b/L5vk/MzPHGWi8zzF/OHU9Tv9Zv7rVNUupr7UL6Zp7q6nbdLLK2MknGAAPlVVwFAAAAAFex/Cz4&#10;K6n4/iOs6jcS6J4YjmVI7pYPMvdaaKcJeQ6UkmFWNAro12wdFl+RY5ikoj7XxF8Q/h18Oium/Cfw&#10;/o19rkH2xX8X3EUmoHS7iRTYS/2bf3u+a4Lx+Yd0Uq2wDKU85XkQeEeGvG2t+FPEb+KNLXTP7Sma&#10;686OfSrL7A8d9J5l3BDaQJGtsj/c/wBDMRWMmNSsbMp+i9FtfhF8abMabFpFn4B8brbXAt4NKjht&#10;4p2iVpRcW8MKQ296mMSTRNHHcBVkCuI084+AeP8A4fa38PNYOm6qnn2dx5suj6vDGVtNVtY2Cs6c&#10;t5c0e5RPbsxaMlSC0bxyOfD/AOIGtfDzW11TTD9os5/Lh1jSZZNlrqtmkm7Yz7X8uZMkwXCqWjJI&#10;IeN5I5P0m0DXLHxJouma9pknm2Oq2cN5AfMhkePzUzLaXBt3kRZYX3RTRBjsdXU8g1rEfTp7nOTz&#10;x06V8WfGr4Kf2Obrxh4NtM6PmS41vRLeMH+yCBvm1LTok/5c/wCKaED/AEfllH2fIg8L8GeO/Eng&#10;S/e/8PXxhW4MA1CwmUTWGpQ20vmxxXlu3pllWWMrKis4R03Nn9Dvh/8AEDRfiHoo1XS28i6tzFFq&#10;+kSyI91pV3IpZY5CoXfC+1mt5woEgUjCSLJGnc0UUV5p8Y4dUm+Gfi9NIaZbsaaksxt51tn/ALMg&#10;u4p9bVnLKChslnEqZ+ddyAMW2n80q9K8CfDTVviDp/iW40S6gGpeH006WLTbmN449TS+S5LxRagT&#10;5UUwMCrEkoCuXJLoqMayvB/ijV/h34sttWit547nTrmay1fSZ2ns2urbeYNQ0u8QjKsCMqJEPlyq&#10;jlCyAV+nOn39rqlhY6lYSi4sdRtLa/srjZJF51pdwrPbS+XMFddyMrYdQy5wQDVqiiiiiiiiiiii&#10;iisLxLZa1f6NeQeHNUi0bXdscumX88C3VtHcQyCQw3cLK4aKVQ0LnY5jDeYiF1UV5h4R+Nvh7UpJ&#10;NE8YtF4O8V6aXtdWtdSkittHe+tZXiuv7P1GR2RR8gby7hlILhI3mCmQ+0xSRTJFJA6ypMkckMkT&#10;B45YpUDRSRMpIZWBBU5wQRzXO3N/4O8Qwrpt5e+Gdct7ySFY7C6n0vUobqQuDbLHaSs4dixXy/l6&#10;4xya82139nv4b61P9ohstR8PyGe5muBoV8IYrl7h1YxtaalHdRQrGQwiS2SNV3EEFQoXzVv2Vomk&#10;fZ47kjiyxjVvDKzSKCfkSR11BFJxwWAAPXAzxQtP2WdQdpxfeMrO3RSBbNaaLNeNKNx3GZJbm32Y&#10;XB+Vn5J6Yyeq0T9mDw5au0mv+IdV1nbNBJDDY29vokBjQnz4bzzGu5HEhwAY5YmUZwSSCPYdP+Fv&#10;w7021SztvBfh2SGNnZX1DTLfVbrMjbiJL/VBNMw9A0hC9FAHFPvfhl8Pb+0ms5/BXhqOK4UK72Wk&#10;Wem3ShHEg8m+09I5ozkDJjkUkZBOCQfLvEf7NfgvUlaTQLvUvDVxtjSONXfWNNG1y0sjW18/2hnd&#10;cqCLsKMAhTg5+WPG3wq8Y+Aj52sWCXOllgqa3pbveaWXKx/JNKVSSA75BGv2iKPewby94BNecV+v&#10;BDDgjDDhh2BHXBorl/G9zPZeCvGF3bStFcWvhfxBcwSrjfHPBpM0sUgz3DAGvyvr1nwB8HPFnj5I&#10;b+3SLSfDzTMj63qG7ZMkNwkV2NMsk/eXDqrOVJ8uFmjeNp0dSK+nfD/7N3gPTIw2tvqfia5aDy5R&#10;cXMml2CzeYG+0WtrpbxzIcArtkupRgnjJBX02D4b/D62git4vBPhZo4YxGhuND067nKgkgzXN1G8&#10;jtz952Le9UtT+FHw21eGKC78G6HFHDL5if2bbHRJWbBXbLcaKbeR1wfuM5XPOAcEeN6r+y3ocrRf&#10;2J4q1XT1CuLhdVsbPWGkbPyGJ7M2IjA5yCHJ9ulYU37K92tzAsHjW2ks2/4+p5tBlguYfm/5YWqX&#10;UiycYPzTJWjafsr2SXULX3jW6urJZAbiC00GKwupoh95Ibue7uUjb0ZoXH+zXdWfwY+EPgmCHUNe&#10;8m4WO/R4NR8YazDDambYrx2T26/ZrOZPlZvKmhkLZYNuXAHf2XjT4a6fbQ2Wn+K/A9hZwII4LSy1&#10;zQbW2gTJO2GCGUIoz2AHU+tdBf8Aibw3pUdrLqniDQ9NivoxLZy6hqthZxXcZOfMtpLmRA6kfxqS&#10;PfvXiGo/F648a61p3gz4UPdm9u7uKTVfGE+kxyWWj6NCYpbu/stN1Pb5hG9opPtccQ3ARR73mjkT&#10;36wtFsbGzsRc3d4LK0trX7VfzPd31z9niEP2m8uG5klfG6SQ9WLNxnFWqKKKKKKKKKKKKKK4T4ke&#10;NovAPhPUNfKQTXoKWWk2k/mGK71W6yIEkERUlEQPNKoZSUjZVYNg1+d+laN4o+IviS4i062l1fXN&#10;Vnu9T1CYLFBCnnz+de6hdyKEigi3yAZwq7mWNBuZENbxb4au/CHiHUPDl/PDcXmmfZVuJreO6iga&#10;S5so71hAL2OKRkXzNqyFAJAA65RlJzNJbUU1TTG0f7QNXTULJtLNoGN3/aIuFax+zBefM83bsx3x&#10;X6z0UUUV438T/jHofgGK50212at4re1D2umxkG00+SYK0E+uSowZF2HzVgjPmSDaP3SSCYfAeoX+&#10;teKNZlvr6a71nXNYu03NsM91d3czCC3t7e3gH+7FDDEu0LtRFCgAfZvwf+CEfhea18UeK1hu9eWO&#10;OXTtLAEltokjosnn3DMMSXcedqlf3cRBZTI210928S+ItM8JaFqHiLWHnXT9NiSSYW8JnuZHlmW2&#10;traCIlQZJJXSJd7KoJy7IgLL+Zni7xdrXjXWrrXNcummuJmItrYFhaadaBsw2NjCeEiQfixy7lpG&#10;dzqfD/4f618Q9aTStMH2e0h2TavrEsbSWulWjMQJHUFfMmfDCCAMGcgnKxrJIn0H4kPwj+DFrJpF&#10;hoNr4v8AHS2kcqya1FDqkdnctN9otLnVjIRDa7Uk3xwWcKzOiRiRl8xZz82a14017XPFsnjW6uII&#10;9eOoWmowzW9tEILWbTtg09IoJw4ZYVijRRNvLBf3hclifYv+Ggxt/tj/AIV34S/4Tzr/AMJb5K/e&#10;3eRv+zeV9rz9k/0f/kI9fm+5+6r5xrpfCnirWfBmtW2u6Fc/Z7y3yksbhpLW+tXYNPYX8AYeZDJt&#10;BYAghgroyOqOv1T8VdH0z4rfDvTPiX4cEbalounSTahAJUDppsKm41rSrl7hI2aXT5fMliOVV0Mr&#10;RrJ5sRr4xr9FvgR4kbxD8OdJWd5pLvQJZ/Dl1JLDBCpWwVJtNW2EB+ZEs5beIu6qzOr7gx+d/Yqq&#10;X+n6fqtpNp+q2NpqNhcbPPsr62hurWcRSLNH5sE4ZTh1VlyDggHgjj4R+MfwbuPBNzNr/h6Ga58I&#10;XMoZ1zJcT+HZ5mAS0u5Hyz2zMcW9wxJGRFMTJskn898AfEPXPh7q66jpbmexnZE1XRppXWz1O2B5&#10;BwG8uZOTDcKpZDwQ8bSRv+hng3x34a8eafJqHh69ab7OYkvrC4i+zalp8kyeZGl5agsMNhgssbPG&#10;zK4VyUYDr6KKoatpGm69pt5o+sWcF/puoQmC6tLgExyx7g6EMpDKysA8ciEMjgOhVwCPCrn9mj4e&#10;zzzzRXviiySaaSSK0tdS097a1jZt/wBmgN3ZzTFFB2KZJnbHLMxyT7npGj6ZoGm2ekaNZQ6fptjF&#10;5VpZ2+8JCm8uxLyEs7sxLySOxZ2LMzMxJP5ofEfw8vhLx14l0OFIoLez1Jp9Pit5Z5kttN1GNdT0&#10;qDzZ/nLx280SPuYneD8zfeP6ZaVqMOr6Xp2rWwYW+p2FnqEAYqxWK9tluYgWUAE7W6gCr1FFFFFF&#10;FFFFFFFFcV448faL8PdOs9T1yLVJoL6/XT4v7MtEuGjlMDz75nnkijUBUb5d+9udith9vyh8Vfhb&#10;p1xpw+JPw3aHUPC2pQtqGo6fYAsumKSTPqFhCAGW3Vgwu7UqHtHDZVYgyW/zXRXU6J418W+G/sy6&#10;H4k1nTre1uReRWVvf3A003G9Xd59MkY28ocqu9JImDgYYEcV7j4V/aY8SWD21v4s06y12yUGOe/s&#10;o103Wsy3Yka6ZIz9kl8qIsiQJBAGITdKp3s/0roPxe+HPiGBJbXxPp1lN5do0tnrcy6Ndwy3Sbha&#10;gaiY45njIKSG1klUMBhyGVm9DlubaCW0gmngilv3lSxilljSS9kht2upo7SNzmUpCjykICQisxGB&#10;mpqKK5zxV4V0Txno9xoWvWv2myuCHjkQql1Y3SBhDf2NxgmOVMnBwQQSjh43dG/PfXPD+ofCP4h6&#10;YmpKmpromqaR4hsJYXFqmsaZa6gtzbuu4SGB3MLwyAq+x1bHmIFZv0qR0kCOjKySKrI6EMrKwypV&#10;hwQRyMdQaWvlH9qPW1j03wv4cR7V2ur681u7jEoN7bjT7f7DYOYQ2VimNzdAO6YZoiEPyuKt/Av4&#10;P2+n2dj438T21tc6jexWuoeHLFytxHpdrJH9otNVuNpaM3MgKSQpjMA2sSJiVi+o6KTI9QT1AyPT&#10;gVn6prGk6Hbrea1qmm6RaSTJbJc6nfW2n27XDo0kcCzXTonmFUdlUHOAT/DXK3/xQ+HenW0t5ceN&#10;PDkkMOzcljqltqt2Q8ixqI7LSzNPJy3zbEbC5ZsKpNeC+Mf2m4oJ2tPA+kw3scUpR9Y11J47e5WO&#10;SSImy0q2kjl8t1EUkUs8yOAWR7dSM185+IPiR458UJJDrfibVLq2mhS3msYpU0/TZ4o5jOguNM05&#10;YbeQ7jne8ZY4GThVA4iivQfAHw51/wCIOpx2emwSW2mRy41PXp4HbT9OiQB5BuyoluCrDyrZX3MS&#10;CxSMPIv2D4K+I3w60jVNI+FXhMavex2bXNha6tFBHeaZc3cMct/fXEl4knmyeZKJC00VsIQSWQrA&#10;N6+7UUUUUUUUUUUUUUUV+ef7QWo3V98T9Xtrh1eLSLHR9OsVEaIYrWTTY9VdGZAC58+6mbc2TggZ&#10;wAB9ifCPQ7PQPh14Vhs0UHUNItNcu5hFGk1ze6zAuoSyTvCq7zGHWBGbLCKNFJ+UV574l/Zv8Ka1&#10;rI1PStSvPDltc3pudU0i0tra4sjG5Qyw6KpMf2LJEjfMJo1Z1EcSRoIz6X4H+GPhL4fxzNoNnNJf&#10;3MX2e61jUZ1utSuLfzzOkBdVSKJASuVgiQPsQyBmRWrv6KKgubm3s7ee7u7iG1tbWKS4uLm4kjgt&#10;4LeGMyTTzzSYVEVQWZmIAAJJAr4q+Lvx1PiO3m8M+DJLq10WXzYtX1d1a2utXjDmMWdmgO+K0dfm&#10;kZtskoby2WNBIs3hvhHwb4g8bapFpWgWL3MhkiF1dOGj0/TYZGP+lahdgERoArEAZd9pWNXfCn9F&#10;Ph/8P9F+HmiJpemxi4vJtsusaxJEqXeqXaggM+CfLhjBYW9uGIjBJy0jySP3Vfnd8d/FT+JPiBqN&#10;rHIG07w0P7Bs0RZ0Xz7RydVmlimYr5pujJEZI1UPHHFwdu48d8PPCE3jnxbpPh9BMtpNOLjVriDc&#10;r2mkWuJL+ZZhFKsbsv7qB5YyhmeNW4avf/jp46g8NWNn8KvBrPpVrZWUcHiFLeCSHy7Ge1jm0/SI&#10;L2Rt7iaJzLesFJkDRqZW33EdfJVFT29xcWdxBd2k81rd2s0VxbXNvK8Nxb3ELiWGeCaIhkdGAZWU&#10;gggEHNfbGhXWn/H/AOGd3pWrlW8beHYiTeeQdOhh1iaKcaLqKzwJMht7tIyl9EqD5hIUhj227j4o&#10;uLe4s557S6gltrq1mlt7m3njaKaC4gkMU0E0b4KurBlZSAQQQRkV9f8A7MXiySe21zwXdTFxZhdc&#10;0dW+0yPHbTSLbatAruxjSJJWgljiVVO+WZiW3fL9Y0V8l/Fj4BW5t73xL4CtpVullku7/wALQKht&#10;5IDGDK/h+KNQyOjAv9j+YOGZYNhRIZPlfw/4j1zwrqUeraBqNzpl9GvlNLbvhJ4fNWVra7gbMc0T&#10;MiM0UispKgkZANff3ww+LuieP7G3tbmW10vxWitHd6M0jKt20MPmte6OZjmWJ1VmaIM0sWGD7kCS&#10;yevUUUEfTp7nOTzx06V4Zrf7PHw61nUJL+OLWdCEgdprLQr21gsXuJLh52uEg1C3uvKyG2CKApEq&#10;qgRF5J77wN4A8O/D7TZdP0GCdnuphPfahevFNqV+6lhb/aZ4kjXZErFYkRFVQWbaWeRn+Qf2lNIg&#10;sPHtvqUEbL/bmh2V3dyFywlv7SWTTZCqE/IBBFb8AAE5IySa+mvgbeyX3ws8LPPetez28ep2ched&#10;p5raO01m4gsrKQsxKCK3EIijOAsWwKAoWvWaKKKKKKKKKKKKKKw/E3iLTfCehal4h1dpl0/TIVlm&#10;+zRGaeVpJltoLeCJcAvJK6IhZlUEguyqCw+cPGHhjwn8dNHufF3w/uYo/F+mQxJqOm3Ma2d1qSiA&#10;Pb6fqsbHalwEVo7S9RmicqYHkKIJLf45ngntJ57S7gmtrq2mkt7m2uI3hngnhcxywTxSAMjowKsr&#10;DIOQQCKgrW0rXdb0KSWbRNY1XR5biNYp5dK1C60+WaJXEgjle0dCyhgGAPGea9m8NftE+PdGdI9X&#10;ay8T2QNurJfwR2d9HBApVkttR09U+eTKl5LmKdiQCMEtu+l/CPx18BeJoEW71KLwxqflg3On69Kl&#10;tbKyRxtM9rq7EW0ke92SPe8Ur7WYwoK9VOr6V/Zn9uf2npw0XyvP/tj7ba/2Z5O/yvOOobvKCbjt&#10;3b8Z461oA/Tp7nOTxz06UUVDcW9vd289rdwQ3VrdQS21zbXEazQXFvcRmKaCaKTKvG6kqyEEEcGv&#10;z9+NPwsX4f6rBqGkCd/DGsyzCzEgllOkXqDzJNJnumzuVly9qZG8xkV1beYmkf7N+GGtpr/w/wDC&#10;WpLJdSSNo1rYXM15g3E19pKnSb+4dw8hbfPDI6uzbmUhmCklV7uvJfjhr40D4a6+yzpDd6wkWgWa&#10;ywvMLltUk2ahAoClVb7Et04diACuQd+0H5x+A/wpt/Fdy/irxHavJoOmXMcen2M8SG01y9TcZzMG&#10;cM1vbMIy67CkrtsJIjlQ/c0cUcKRwQxxQwRRrFFFEipHFFGoSONETAUKBhVGMYGAAKdSEj1x9SM1&#10;XvL6z020mvdQurexsrZN9xd3k8dvbQoG2h5Z5iqqOQMkj35Ncw3xC8AorOfG/hEhFLnb4j0d2IQb&#10;mARJyxPoFHPQCvHPFv7SnhbTYJIPCVrc+Ir9oz5V3cRTaZo8DSQyhJZRcqtzK8cgjLQLDGroxxOr&#10;Dn5v8QfGn4jeIZd0niK60iBZlmgtPDzNoyW7rHs2rd2p+1SJ1bbNcONxz2GPKySxJJJJOSTyST1J&#10;NJW/4c8Ma74u1NdI8PadLqV+0Uk5ijaKKOC3ix5lxc3E7JFFGCypukcAuyoMuyqfr3SPE3gH4Aad&#10;Z+FdR8/WPFN3D/aHia68OWdtcSrcSfvLG2vptRnh2xpG+22iU52brhoojcfvPpzp36+hBB4GORkH&#10;jGcUUUUUUUUUUUUUUUV8k/tT3c62/gqwW5YW80uvXlxaCTCPNbx2cNpcywg9VWWdY2KjhnA6tWz+&#10;zH4etLfw5rXiZ4f+JlqWqPpUU7+Q4TS7CCKcrbsq708yeSTzgXw3lRHaNoY9n8RvghoHj/UDraX9&#10;xoetPFFBc3dvbQ3VpeLAhjhkvLNjEzSqnloHWZfkUKQflIf4G+Bfg/wXdQaq32rXtbtvJlt77UzE&#10;ttZXMSMslxp+nQAIpYuCDO0rIVRo3VtxPs9FFFfOHxX+O9t4Wmv/AAz4UWK/8QwpLa3uqOVksdBv&#10;A2x4UhIK3N1EN25GIjjkCrJ5pWSEfF9hYa14q1qKysob3Wdc1i7kcLve4u7y6l3XFzc3E8xPT55Z&#10;5pWAVQ0jsFDGvub4PfBy28DQpr+upFd+LriEqu0pLb+H4LhNk1nZuMh7h1LJcXC5G0mKI+WZHm95&#10;r5A/ai8RuZvDXhKJ5VRYpvEV/G0MH2eZpXfTNJaK4yZN8ey98xMKuHQnecbPlKwsbrVb6y0yxiNx&#10;fajeW1hZQb44zPdXcy29tEJJSqrudgMswAzknFfavifW7X4DfDfSfDGgz2k3izUVkbz2iWQ/arhd&#10;+reIpYhEI5FibZbWi3ByVEQYTLDItfEs8893PPd3c81zdXM0lxc3NxI80888zmSWeeWQlnd2JZmY&#10;5JySSTUFFFFfU/7Mnis22rav4NupEFrqsDavpqySxpjUrNFhvbeCErmRp7bEjEv8q25wp3Ejwr4g&#10;+Gh4R8Z+IfD0bK8Gn3xNkRI0jDT7yJL/AE5JndUJkWCWNZflxvDbSVAJ+iv2WLz/AJHXT3uWJP8A&#10;YV5bWbSPtH/H3De3MaH5QeYEkbgn5OoHH15RRwRg9O46jByDwQcYz79cGvkP4r/s/wAhl1HxP4Eh&#10;jMZSS9vvCkMRRxLv3XDeHY4gQQQS4ssArhlgLbo4F+XND1/WvDWoR6poWp3elX8JUedaSmMyxpMs&#10;5t7qL7k0LMil4ZVZHwAykcV9ifDz9orS9WNrpHjeOHRNSbyYF1yNiNHvp5JzGpvYyM2R2mPdI7tD&#10;kSO7wphK+lre5t7yCG7tJ4bm1uYo7i2ubaVZre4t5kEkU8E0ZKsjqQVZSQQQQSKlooor80Pihqx8&#10;X/EvxJeaZb/aftmrQ6Tp0Vg51H+0RpkEWg2U9m0C5kN0IFljVAfvhVLcE/pDplhb6Tpun6Vabha6&#10;ZY2lhbB9u/7PZwLbQ7yoAzsQZOKvUUUUUUUUUUUUUUVg+JvC+heL9Kk0fxDp8eoWDyRzIhaSKa2u&#10;YsmO5tbiErJG4BKlkYZQsjZVmU+La0nwk+DMCJDc65Y6wwtb6HStF8ReIJL7U5bWeNUuNS04XQ0/&#10;y2BYsL2MRSIsqIjldlfPWo6t8I/HN39ou9O1P4W6nM/ltc6Ra22v+FVt7eBdk91pVmlpOk0gUxBb&#10;SFU3lZJCxaRhiQ/CXxHqctvF4W1Pwn4xeexXUHj8PeJtM+1WVu+3Bv8AT9ZazuYmAdS4aH5CdrlX&#10;BUMvPg18TbKVYZvCGou7IsgazlsdRi2sSADPYSypnjld2R3HIq7F8C/irLHFMvhORUljWVRNq+gQ&#10;ShWGQJYZ7pXRvVXUEdxS6n8Ir7Qo7g+IPGnw90S8tI/NvNHu/EF1NrVqGYCJW0rTbWeV2dCkqLEr&#10;nYQSByBXt/FWgeA5p28ANdar4hAe3XxzrVjbW0dpD588dx/wjPhqYTiE3MBhRrq9lkl2GVFhgDmu&#10;+034ZfGTxlaeZqHjLyLiylimfRvEXizWZ9V0031mlxbT3WnWiXX2R5oZOIpjHLgEMgGM2b/4WfHX&#10;wtp8k+k+Jb7UoVkkuZ7Hwz4p1pJwY4Cz3H2K8Fr5zEKIxHCHkYkKFI6bfgj9onVNNvf7E+JVnI3k&#10;Tm0m1i3sfsmp2FwLspcjW9KjCKyxA7W+zxJIgjI8qZ24+t7DUNP1W0h1DSr601GwuN/kXtjcw3Vr&#10;OIpGhk8qeAspw6srYJwQRwRx4t+0D4NHibwTJq1tGW1PwkbjVbcbz+80p1Ua5AA8scYxGkd0XKO/&#10;7jy0GZDWl8CPEo8R/DvSopHeS98PM/h+73JDEvl2Kq+l+SsRJZFtHgj3sAxdXBBxub2KviaaKH4z&#10;fHWeCRvt3hfQkkhZoZLNY30LQmKHybi3OZ4LzUJiVdWaTyZ8qyqg2fbIH06e4xg8cdOlfPvxL+PW&#10;keEJbzQvDsEWueJLSYQXMkpJ0XTJVDefDcywurzzxkIjW8RCqSweVZI2iPiNn4U+N3xeg+16tqN7&#10;Bo1zHBcwPr9zNo2iXpjiSSzmsdEsIiJN0c2+O6S08tgG/e7uD1Vz+yxqC6eXsvGVpcar5cJSyuNE&#10;mtrAzsV86NtShuZ5Qigtsb7IWbAyi5JHmGp3Pi7wG1j4f8aW8PjDwXfrp19YWVzqN1feH9U060Ak&#10;gvPCOvQsJbN/JmKiS1K/JIvnRSRFUbMg8NfDzXoUfR/HMnhrUbma0trfQPGmmzNBDO9tF9rmn8Ya&#10;Ohtvs5mZxFLNaQkKD5iJgO+5D8CfE+o2c154c1/wP4s8iQRTW3h3xGt3OjNE0qCSS5ihhXcV2gNM&#10;G5BwBkij/wAKH+K+cf8ACK/+Vzw3j8/tlZ6fCfxLDfLY67qHg/wqxEuZ/EPjHw7bxLJEoPkvFZXF&#10;xPuOVH+qwMjcVHNFvpvw00Awz61r+oeNbyOOdpdE8MWVxpOjfbbe6Hk2954l1cR3ElvNGMM9pYhh&#10;klH+VTJ63o3xZ+GGvro/hzxV4Kl8M+GNHjeTTks9b1bUNHS6RhcE6ro+lxW/2gSsp/eTRXBMjtvG&#10;2SR6+lPDngDwBo18fE3hvQdIjutSU39vqVo7XUCw30byedopkkkhtoZY5SF+xqiGMhVGzAHd0UUU&#10;UUUUUUUUUUUV+ef7QVhd2fxR1m5uY9kOq2OjX9g/mRSGazi0uLSmkKxklMTW00e1wGO3djayk/a3&#10;w2ure8+Hvgqa0mjuIl8L6LaNJGwdFubCwjsbyDcP4opY3jcdmUiu2ooorzXx18VvCPgO3uUvr+C/&#10;1yOFntPD9lIZL+afEZjjvHjV0tEKypJ5lxgtGHMSysoQ/EPj74s+KvH1xPFd3Umm6C0khtvD9jNI&#10;lmIfOWWAalIu1ruRDGjb5RtDgvFHFuK1N8M/hPrfxGu5nikOkaDaBlvNbntnuI2uCP3djp8GUE8x&#10;JBcb1WJfmdtxjST7/wDCnhTRPBejQaHoVqLe0g+eaV8Pd392yhZ76/nAXzJpMDJwAo2pGFjVEXo6&#10;UAsQoHzHgDj5ieg59elfklf3t1qd7e6lfTNcXuoXdxe3lw4UPPd3UrT3ErhcDLOzMcDqa+u/gbp1&#10;n4M+HPij4l6haxtd3FvqMliZ7uygW60nRUKxWVpclWkge8v1kgdWY+Y0cBWLIUv8jajqF5quoX+q&#10;X8vn32pXt1f3s/lxQiW7vJ2uLiXyYFVF3OxO1FCjOAAOKo0UV6l8HPFU3hTx/olwrRrZ6tcReH9U&#10;Ej28Uf2DVbiOLznuJ1fyxBMIbhipUsIyhdVZq7D9ovwpHoPjOHW7O3WCx8VWrXkmw2qxHWrJxDqv&#10;lW8IV13o9vcSSSAmSWWQhidwXJ/Z81C7s/iho9rbSbIdXsdZ0/UE8uNzNZxaXLqqRgyAlMTW0Llk&#10;IOFK52swP6GUUV4H8Wfglp3jGB9Y8NwWWk+KY2mmm2qltZ6+JXM0q6h5QwtzuLNHdbcuSVmLKUeH&#10;4d1Cw1vwprctjexXmja7ot4hISUw3dleW7ia3uba5tz67ZYZ4nwwKujFSrH6O+HP7Rd5YGy0bx2j&#10;X1ggt7VPEkKyyapbp5jK1xrEILG6VVMe6SJVl2oWZbiV6+utE17RvEdhFqmhala6pYzKuLi0lV9j&#10;PGshhuIvvxSKrjfFIqunAZQeK1qKKK+Fv2mtRjufHGmWMU0Mv9m+HLUXEcbo0lvd3d9POYZwpJVj&#10;D5EgRgDtYNjDAn6R+B9hLYfC3wsk9oLSe4g1C/ceWsclxHfatPc2V3IV5YyWzwlGJzs2joAB6xRR&#10;RRRRRRRRRRRRUU8EF3BNa3cEN1a3MUlvc21zFFcW1xbyqY5oLiCUMro6kqyMpBBweK8R1HwT8Ifh&#10;hbXniG5+3aAZFMcJsfFfiax1K6h2wRvpWmxadeRzzq8qrO6kuVZi7MkKr5fzl4m8d/DPxqWg1jwz&#10;4j0m4sbT7NpnjKxvtP1bxHqjWsKWNg/iqxvBbpcAxKskzG8eYMgjSUI7PXKv8NxqG1/CPjHwh4pE&#10;+ojTrDTjqg8NeIbktHuWY6N4mFr8udqARzyFmYBN+19kt58FPijYmET+EbxzOJin2S80vUdnkR+Y&#10;4nOnzy+USOEEu3e3yrluKW0+CfxQvYmlg8I3aKr+WReX2k2EpbbuysN/PE5X/aCle2cg1pv8D/E1&#10;jbwS+JNf8D+Dp7lpFt7HxP4mt7O6mSM7Xmia0SeFkzx8spI7gc1hQjwH4VW2vluz8QNeT7Pcw2S2&#10;N5pnguxmUTpJHqp1NI73Utsi20iwJDbQspIeRwTFXe6DpHxl+LEVxqDeMJrK01GN2gh1PW7vRbDV&#10;4tJlhtLuXS9C0eNkaK2laBZp1tlj85uXaYtjcPwT+NOjRT32l+LbeS7SFkW30jxTrtnfXSMw3QRT&#10;XUNvEM43YkmVeOTnAqtonxk+I/w31NfD/wAQdNvdUt4WKsmqAxa0lss72zXmnavyl7FvSQpK7SLK&#10;Vwk6rzX154U8V6L4z0a21zQrr7RZz/JNFIES7sbtAGlsb+BS3lSpkZG4qwIdC0bI7VvHPhaDxn4V&#10;1jw7Oyo9/af6JMxwtvqMDi4sJ3K5O1ZUXzAv3k3KOtfPn7NWtT2T+LPAOowi1v8AT7yTWY4WjmF0&#10;ksbx6PrdvcvuMYEMiWoRAqtl5CSwAC/V1fH/AMfdRu/F3jPwr8NNEZnuIpopb1RcTmz/ALT1kpHZ&#10;/brSGNios7YNO043lYp3+VdrbvqrQdE0/wAN6LpmhaXF5VhpVpBaW+UgSSURLtkubg2qRxtNOxaW&#10;eRY18yRmYjLGuH+JHxU0L4b20Au431TWr2MyWWiW8yQytArFTe3s5DeRAWUxq+xmd8hEYJIU+WE1&#10;v40fGm7aLTnurXRvNNtcDTXm0TwxZq4giukvbzcZLoqGWd4HluJQrMYogp2112nfssX8tqr6v4zs&#10;7G93OHt9N0SbVLVUDYQreXVzZuxI5I8gY7Fq841PSPHvwhaGWPWtN1jRJb2603VbDTL261rws96b&#10;cG98P+KNLuY4o1lmt5MmKSMOUJaNwyblwbW2+GfiTElzqWo/Di8jtnaeA2F74t8OXc8UEEUY02SK&#10;QahatLL50rx3H2lVTgT5Co3QWPwQ1TWJJYdB8b/DfXLpLWW7jsNM8SzXOoyxRxiRR9lS2OxjkA+Y&#10;wVCcOygZqifgP8Vh/wAyrn6a34cP/t5VC5+EPjXTZUi1yDQ/DyN5LPc634r8MWcMKXDSLBLIou3k&#10;2u0UioVjO4qwH3Th48JeB9BublfFfj6z1U2kluP7L+Httc61Pfw3EW9mh1/U47awiMe5GYAyn7yM&#10;EkXFd1ofxZ+HdjpsXhuT4cajpOhyMralf6J4su11zUGgjmNudSms49PkvF3yt+5mvBFGGJRMIij6&#10;N8N+APg3rosfE3hzQtA1aGC3itoXjlnvLSNhYhVi1PSbmRoTdLFIryfa7czq5Dv+8CsPX6KKKKKK&#10;KKKKKKKKK+Rv2p7B2XwZqiWR2I2t6feaikDbQ7i2uNOsri528ZC3UkKMcnEpXOGx2P7NGpR3PgS+&#10;sPNtfP0vxBeJ5ETxC6W1vbSC6t7m6hB3gPIZ0jkYYby2VSdhx9EUUUVzXirxj4d8GaedR8Q6nb2M&#10;TJKbW2LK99ftCyLJFp9khMkzKZI95QFUBDSMiZavij4jfHjxD4wW70nQ1k8PeG7iOa1nhQxPqmq2&#10;zTAq17dquYFZFCtBbMAQ0kckkyNivLvCXgzxF421KPTPD+nzXTGWGO6vCsi6dpkcxcrcaleKpWJN&#10;qSFRyz7Ssau+FP6AfDn4V+Hvh1bztZNJqes3kaQ32uXcUcc7xDaxtLKFCRbwF1EhjDszMFLyPsjC&#10;+m0V+cnx0ulu/il4nZJvtEUDaXaoQzFY2t9Fto7iBQ3TZL5m4Djdk9812n7NXhhdU8W6j4jlePyv&#10;C1kqwx75FnfUdbjms4JRGFKNGkEd0Hy4YM0ZAb5ivmnxW8Wv4z8b6zqiypLp9tM2laMY2DRHStPl&#10;dLeaJiqHbOxe5wwJBkKg4ArzmiiiivQPhXqdxpXxF8G3dsIjJJr9jpream9fs+syf2RdkKMfMIrh&#10;yh7Ng84r2r9qPRxFrHhfxArSsb7TbzSJU8seTCdLuReW7+cP45ReSDae0eQTzjC/Zi/5H7Vvfwhf&#10;/wDp5sDX3XRRRXiHxR+Cmk+Pm/tbTJoND8SxxTB7oW4ay1krExtotVSDDLIJNq/bEDuseVZJgsSp&#10;8Ga1omreHdSudI1uwuNO1C0cpNbXC7TwSqywuuUkjbGY5YyyOvzIxU5rpvBfxI8W+A5i2g3/APoU&#10;jtJc6Req1zpNzIybGle1DKUfATMsLo52qCxXivq/wj+0l4S1WMw+KrefwxexoW+0Ilzqul3W0Rpi&#10;J7SNriOR2aRhG8JRUTmcswWvfdM1fSdat2u9G1PTdXtVme3a60u9tr+3S4jVZJIWntWdN6q6Eruy&#10;AykjmtDIHOcDk8kDA9SO2K+bviv8c9C0nSr7Q/B2o2+s69fwSWUmpafPK9hotvdWg3X1tqdowSW5&#10;CyD7OLeRljkBaVg0XlSeW/s//DW61nWbXxtq1oY9A0eZpdJMp2nU9atnAhlhhxuaC1bc7S5UecqI&#10;pk2zKn3HRRRRRRRRRRRRRRRWT4g/tX+wNc/sLnXP7H1L+xcfZs/2t9ikGm83v7n/AF2z/W/Jz83y&#10;1+dPiD4W/FDT5DqGteGNcvZ7+W6uZ7y2ZPEU7yoRLc3Goz6VJctGzF92+cqXO4gttbHmddp4K8Fa&#10;h4z1GW3int9M0jTo1u9f8Q35EemaHp+SWuLmV2RWkcKwhh3guQSSiLJInf638VIvDtldeDvhQsmh&#10;eGY7hWm8QyPcv4h8QXa2v2K81MzXJxapcBI3VYYY5RsVl8gM1uvk+qeJPEeuxwxa3r+tazFbu8sE&#10;Wq6rfahHDJIoWR4ku5HCkgAEjBOAKxK9k+FNppmiHVfiX4igSbSfB6qmjWU+Ik17xfdRO2mabayz&#10;QTKzQoDPIY/3luTDOVKI1e6/s3eLbvWx42s9VuLWfVbjV4PEslw5jj1LUJdUja21BvKUgGC3aCDY&#10;scarGZtvAZBX0/XmfxG+FmgfEe1gN6z6drVnC8Wna1bIjzRxNvcWd7C+PPtxIxkEZKsrZMboHk3f&#10;L/wk8ban8K/Ft74K8WW0tlpupajb2V8l3dLbx6DqbERW+rq07i3NrKjobmYMA8IjmSRljCSfdhxg&#10;g9xg5GeCfT359q+Ofhi//CsPjJ4i8A3F2o0nW3W0spJpLYbp1iOq+GWurudIW85reaS1aKEYe4lC&#10;qrYRh9B/FTxYPBngbW9WilEeozQf2ZpH71IJf7T1D/R4J4DKkgdrZfMuzHt+dYmXgEsOE/Z28KPo&#10;Pgl9Zu7Ywah4quRfKZBdxTHRbVDBpCywXGEAYm4uYnjX54pkbcw2BWfHj4mS+D9Ji8PaHdS23iPX&#10;IC7XUGFl0rSNzQy3UUu7ck07BooHRSVCyOGjdYyeQ+CfwVsRYWnjLxhaW2oyajbCfRNCu4luLO1t&#10;Lhcx6lqcEoKSzSoQ8ERDJGjCRszECD6wrD8Ua5H4Y8O634gk8k/2Ppt7fxx3NwLWK5ubeEvaWZnY&#10;8NNLshTHzFmVVBYgV8J+ATa+OfCms/DG+RJNetlvPEPw6vJgzTxalFD9p1fw9DPPcxRRRXaRZVGA&#10;iVmmnk3OkQHh9Fd54Z+Jfjbwrc2Eul6/qL2mnFRFo19eXd3oklv5nmS2b6bJJsVHywJi2OMlkdX+&#10;YddP4W0f4kabqfiPwHarpniXT0a+8QfD2Mq8b2/In1fwg/ys8JYgmw2lo3YxR8G2SbxWu70f4ZfE&#10;DXXjXTvCOtsksJuIbm8tG0uxliVtpMV/qvkwMSegEhJwcAgHH2H8DPCHjvwZY6tp3iryodKl+yXO&#10;k2H26G9eyupDIdQSM27OsatmPeocgt8ycl2PvVFFFFFFFFFFFFFFFeAfH34dXPi/Q7XXNDsjda/4&#10;f87fbwJF9q1LRpl8ye2iCoZJpYHUS20PmABWnCK8siA+MfA74wWXg9Ljwz4rurlPD0zSXWl3+Li7&#10;j0W5IaW6tWtLdJJfIuWwy+UCEmyzIRNJJH9uWN9Y6naQ6hpt5aahY3Idre9sriK7tJ1jlaF2huLc&#10;sjYZWU4bqCOCKtV5p4q+L/gPwgkq32tQ6hqEcs0DaRojw6nqK3FvMsFxBcLGwitnjLElbmaMna4T&#10;cyla+XPGv7RXijXfOsvDEX/CLaY6TQvOkiXWtXMT+ZEX+2MoW23IyMot18yORcrOeMfO7uzsWYlm&#10;YlmZiSzMTksxPUnua+nPhh+z/ea2seueOYr3SdNSeNrbw+0b2mp6pFGSZXv2YrJaQswWPYAJpAXZ&#10;TCBG7/atvBBaW8FraQRW1rawxW1rbwRrFBbW8EQhggghTCqiKoRFUAKAAOBUtFcv44uJLTwV4wuo&#10;dolt/C3iCeMsNy+ZDpMsill7jIGRX5X19z/GGCHwV8EdP8KxwQT+c3hzw41zbRrZxfarL/icXep/&#10;Z0By08lk7SAnJaUuxZsk/DFFFFFfc/xugh8X/B/R/GCwQ2ktqvh7xFGkkSXFzHaa7AlnNpsV5hWU&#10;b7qCSQ9HMS5XIUj5R+Gl1LZ/EHwXJCxV38TaPasQcfur69SynX8UkYGv0/ooorgfH/w68PfEHS5b&#10;LUoIrXU0jX+zddhtoW1LT5Ig7QxmU7WltyzuZrVnCvkkFJQkifn948+H+v8Aw+1UadrMSSwXCedp&#10;2q2iynT9RhABk8iSVVIkiLBZomAZSQRujeN3yfDfizxF4QvjqHhvV7nS7lkKS+V5cttcKYniC3dl&#10;crJDMFDsU82NtrHcu1gCPqbwj+03Z3DQ2vjXR/sLyOqNq2iCSeyj8yfb5tzply7TRxxp8ztDLM7Y&#10;OyLkLX0boHi3wx4pjEnh7XdM1U+RHdyQWl1G15bwSkKjXdg+2eHkhcTRqQcA88V0VeVeOfjF4O8E&#10;QTxvexa3rSyXtqmi6PcWtzcW99axkMmryKxFmgl2xvvBkBLFIpNjhfjTwf4b8QfGPx1Nc6lJeXEN&#10;xdpqHijV1YKtjYFsJbW8s4dUd0T7PZQhW2hRhPKicr+jcFvDbQQWtrBDa2ttFHb21tbxJBbwQwqI&#10;4oLeCEKkcaKAqqq4CgBRUtFFFFFFFFFFFFFFFfBfxN+Hfxc1vxHr/iTUtBvtVtEv7i301rC8sdUM&#10;WjJetFpltpum2b/aTEqOr4FqrnLyyqHMhrwW8s7vT7mayvrW4sry1kMVza3cMttcwSr1jmgmCsrD&#10;PIIBq5oui6p4h1Sz0bRrOS/1G/kMVtbRFQXIUu7u7kKiIoLySOQqqCSQASPZU8X6N8JdPn0bwNLa&#10;a343uw9t4l8ayW8dxplikagjSfCiTf6yNJfmknlTZK0ayFJFaJbfzDUfHXjTV4ryDUvFviK8ttQZ&#10;jeWc2sX5sJw8nmmNrASCEJnG2MRhRgAAACuTrvvhr4Vt/GHiyz0/UJUttEsop9Z8Q3s0qQQWmh6Y&#10;nnXj3Fw8kQiSQ7IDMG/deZ5mCFNe5fDD4gR+I/jZNOlo9tpmpeHdQ8K+F9Pt7e2tIdI0TSmTWbC3&#10;mtoWZUXybSRnSNmVZZMLiMAD7Irm/FXhLQ/GmkT6Nr9olzbSqfJmUIt7p9x/yyvNPuWBMcqHoQCr&#10;DKSBo2ZW+H5IvGH7PnjmOQA3+lXe4xsfNt9M8T6Oj4dGK7/JuYNwyDuaByGxJC4837y0bWNN8QaV&#10;Y63pF1Hd6dqVutzbTxtndG2VeOTuskbKySoxDI4ZGwwIr5N+J8UPww+MXhn4gWtnjTNZaS81GONL&#10;ZjJcqh0rxKbGzha3Ila0uIrhXmkIkuZGdmI3Kv1zf39npmn3mqX0wt9P0+0uL+8uCksggs7WI3Nx&#10;N5cKM7bUUnaiFj2Bzivk74EadeeM/Gvij4oa75kk8NzLBp2/z5YE1DU4yJ47W6mlJCWNlstY4GVg&#10;Ip0wU8tQfoX4ieN7PwD4XvdduleW5Ymw0eBYHmW61m4tpJrGCcqyBIh5byTOXBEaNs3PtRvkz4Zf&#10;DTWfirrNx438bXF3Noc148txcSyNDd+JLyFgjWdoY9pitIcCKSWIKqhRb2+0q7QfctvBBaW8FraQ&#10;RW1rawxW1rbwRrFBbW8EQhggghTCqiKoRFUAKAAOBUtfBml+OtLuPiZ450vW3sLrwP8AEHWbvRtS&#10;mVLFLWKGG7ltPDniKK7uQFi+zllmafeFUM0+GkjjK+N+KvD954T8Q6t4evjuudKvHt/N2hRcQbVl&#10;s7xEUttWaJklVSxIDAHkGueroNH8VeJtATy9E8Q61pEJmFw8Gn6nd2ttLMowJJraBwjnsd6kEcHi&#10;vUbnUtL+MUdrBeRW2j/FKK0S3g1LfBa6R4+lthst7C9XCJaai0YRLaTPlSuDEWRTBHD4/qml6jou&#10;oXWlatZz2Go2UpiurS5jKTRPtDpwc5VlIdHUlXUhlJUg1q6L4N8WeIRA+ieG9a1KC4uFtY7y2066&#10;fTxOzhMTagVEEYUn52kkVVHLEAE19N/Bf4bfE7wX4ot9Q1KFNJ0C9S8tte07+09Pu2u44bCSTSp3&#10;trVpkJW5dRHIriRR5gOI5GD/AFvRRRRRRRRRRRRRRRXD/EbwbD468JaloDeSl5Iq3ekXMqjba6ra&#10;gtaSlwrsiPloZmRC3lySbRnFfDvgHxhrHwd8aahBq+nXHlZbSPEmj+cfNQQ3AdL6y8uQW8s0PzGB&#10;3LRyRu6o6iUSr9+eH/FXh3xVbfavD2sWGrRKkEkyWk8bXNqLhWMC3to2JoWba2EmRSSp4443q5Lx&#10;L488HeEsDxF4h0/TpsRH7IXa71DZKSqTDTLBZbkx5BHmCMqMcn1+X/GX7TWoXay2ngnS/wCy4jhV&#10;1jV1gudQwY1LG30xN9vEyvuUGSScMvO1GPHzHqOpahq97PqOq313qN/cFTPeXtxJc3MvlxiKMSTz&#10;EsQqKqKvQKAowABXrHwx+Dmu+Pbiz1K8in0vwgZ5PtOrN5aXF8lrII7i10aCQMWYtuj+0NGYY2V8&#10;73jMLfd/hTwrong3RbfQtBtRb2UBaSR2bzLq9u5FVZ769nGN80gUZbbgKqogWNUReioor8tviCc+&#10;PfG56Z8XeJP/AE8zetfXXwnhufCXwK1jxBayuNQubLxZ4pt0uYFMNtdWVk9jZARPw6OtlFL8w53Y&#10;+7gn4WooooorsPh6cePvA5I3AeL/AA0SpOAwGsw5BPv0r7P/AGjtLl1D4cSXkckaLomuaXqtwkhk&#10;zNDN5miLHCEBG8SXiN85UbQ3O7Ct4b+zCM+PtW9vCGoH/wArFhX3XRRRRXC/ED4faL8Q9EbTdUQQ&#10;Xlv5kukavDGjXml3TrhnUMR5kLkATQFgJFAOVkSORPzp8XeEda8Fa1daHrlq0NxCxNtcgMbTUbQt&#10;iG+sZjw8Tj8VOUcLIroMjTNJ1PWbn7HpNhdale+W8qWdlC9zdzJGR5nkW0WXkKg7iqKxwCxG1SRJ&#10;qeia3oUsUWs6Rqujzyp5sMeqWF3p0siA48yJLpEYgHuKs2lj4l8VXTLY2eueJL63tkLrbQX+sXUF&#10;nGwijLiISMsallUZwoyB3r6Q8B/s2ahNNbaj49uIrG0SRJG8PWFws99ciOV1e31HUbZvKgRwsbD7&#10;NJI7o5XzIJFzX2LBBBaQQWlrDFbWtrDFbW1tbxrFb29tbxCKC3ghjAVERVVUVQAAMDipaKKKKKKK&#10;KKKKKKKKK+WrD9pq1h1PULHxR4O1TSVt5ZYY4tPuo9Q1G2vIDFbS2GoWl+lmAwkFwzSKwK/JF5LE&#10;NKey1zWPHXj6wbS9E+GlrpumXvmCLWviYNOAsLiGBwLiTwey3MwlR+LWV0lQkgvGYy1eCfGrxJZ6&#10;Vb6d8M/Dk2nx2mlQQXHjK40LT7LRLHXvEixRRH7ZpmnRrGrxeSJ5EjmeMSSLGVV7VcfOtFFes/Ee&#10;Y6FZ+HPhvbRm2j8L6fBqPiNc25a/8Y65apf6jLPNYt5VwtnFJHaWssiCRFEkRd12k5/wo8ZjwN41&#10;03V7hyul3JbStbwoONLvnUST/LHK+IJViuSsShn8vywQHNfpeD9Onuc5PHPTpRXgnx6+HX/CXeH/&#10;AO39LgeTxD4cglkigtra2ebWNLeVGu7OaUlJGa3USXFsqs3JljSJnnBWv+z98QW8T+HG8NajLF/b&#10;Hha2tbe3z9mikvtCVfs9jLHBGyu7WoUQTyeXgAwM7PLK2eV/aLsbnRNc8DfEawhEs+l3tvYTG5kj&#10;a0W60y8Ou6HC1qjJKRKReeayNjaqjKEjdxXxQ+JNn8Xbrwf4P8KpeWVvd63Aty2t21tbxtqmoOmm&#10;aVIZLJrmVY4BNceb5ZIO8fK5RTX17qeo6F4B8KS3s6NZ6B4b0y3ght4C88y21tGlnYafbNdvmSRj&#10;5cUZll+ZiC7gEtXyH8MfDuo/F74gaj488XWkFzpFncpPeRvZFNLv9QhtUg0vRIEUqrR2sQhkmDmU&#10;siRrOH+0Fz9w0V8vftLeMxZaRYeB7Vx9q1ox6pq4Kg+VpFnc50+D97ER+/uojIHimV0+zlXBSYZ+&#10;OdK1K70XU9P1ewkWK90y8tr+1cjcgntJlmi8xOjLlcMp6jIPBrvfilpcSa7b+K9PTOh+PbKPxTYS&#10;RzG7jt72+/eeINImvEURG4tLwyLNFGzGNWjD7WJUeY0Vu+G/EOpeFdc03xDpMkaahplx50ImUvDK&#10;roYbi2uFUqTHLEzxybWVtrHawbBH3lb3Hjm+kg8b/D3VPD+u+Eteg/tiTwfq1lYaNfRyi0t0uLW2&#10;13R0l8zUZDBLas97IYrd8JJ5qpuTD8bfGzWfBWmWMWrfD/UtJ8S6nBdSWsN9qWnX3h2MRPLCs8Or&#10;6U7tdPE32d57UxQPtk5kVTG8vcfCPxlrnjvwo2u69ptpp851S9tLQ2UN1b2d9Z28URF3breSSsR5&#10;rSwswdl3RsBgggem0UUUUUUUUUUUUUUUV85/FD4B2ni++ufEPhi7tdG126/e39lcxSDSdVupJl82&#10;+aW3DPbTMhd5mWFxK+1mVHaSVvkjUNH8d/DbUwbuHXvCeoyJJBDf2V1PaJcxmOOa4hs9X01/LmVQ&#10;8fmrDMwUna+GGBlap4s8Ua7braa34k1/WLWOUTR2+q6zqOoQRzBSgmSG7kdQwBI3AZwSO9VJ9E1q&#10;10631e50jU7fSbuRYrTVJ9Pu4dOuZHVnWO3vZEEbsQjkBWJIU+hrPhhluJYoIIpJ555EhhhhRpJp&#10;ZpGCRRRRICWZiQFUDJPAr7V+DXwOOgTW/ivxnbRtrcMgl0bRmeKeLSJI2Bj1K8aIsj3WfmgRSyw8&#10;OSZtvkfT1FFFcp47ikn8D+M4IlLyzeFPEUUaKMlpJNJmSNR9SQK/O/4X6Zcav8Q/Btnbxwyuuv2F&#10;/LHMYxG1ppMo1W+3CX5WPkQSFUP3jhRya+rv2ns/8IFpHPTxfYcf9wa/r4Uoooor9JLDSZNd+Cen&#10;aNBBBd3Wo/DOwtbGC58gQtqEvhmP+z2L3PyIyTFGSQkbGAfIIzXwl8NoDcfEHwUgdIyvijRJ90h2&#10;ri11CO5KBvVgm1fciv1BoooorI13w/onifTpdK1/TbXVLCUhzb3Kk7JVjMQuLeZCskUgVmVZYmV1&#10;BOGFfnv8U/hXqfw61ISxmXUPDN/M66VqrKC8T4Mg0zVPLAVLlFBKsAEmUF0AIkii8sggkuZ4baFd&#10;808kcMSblXfLK4RF3OQBkkDJ4ra1Pwr4o0W3F3rPhvXtItTL5AudT0fUbC3adhuESzXUSpuI5Cg5&#10;71Vhl1rV/sejwPqmqEyqthpUTXd6TOYxEi2dim75igCgImcYAr2jwH8APFfiO4tbvxHbzeGdB85G&#10;uftn7jXbu3V5FmhsdOkRmhfKBd92qAB1kRJ1G0/bPhXwpo3g3RbfQtBtPs9nAfNldyJLm+u5ABPf&#10;30+AZJpAFBPAVQqIqoqIOhoooooooooooooooor578b/AB1k8C+NJ/Dmo+FLmfS7ePTpV1SO/MF1&#10;dWt5FHNcX1jazwCOVYmM0Kp56q0sbKZUwQu6fiP4i8VWcaeC/hprl9bahZHfqnjH7J4e0SOHUIFW&#10;zuo4naVtQt8OzXEcDqxQARlt4YeOeN7/AFD4VeEv7IdvCkXxC8XT6h9q1LwpoGi6OdD8JExxNYW8&#10;1lDbXBM0qfuZ5YOT521vMt45T8o0UV67uPgv4Zrscw+I/iXMd4R0S5sPA2lSNHsdT5dxCdTuicEe&#10;ZBcW8ZGQVIrzHS9RutH1PT9WsWVLzS7601G0d0DotzZTrcwM6HggOoyDX6peH9bsPEmi6Xr2mSB7&#10;HVbOC8g/eQySQ+auZbW5Ns8iLNC+6GdFclJFZTyprXri/iB4KsPH/hq68P30kkEm9b3TbtCf9C1W&#10;3jkS1umQ8OmHeOVSPmR3CFH2svzX8B/G974X8QX/AMMPFM0kKG/ubLSUub63e10jXbO4lS/0mFxu&#10;UrdyZ8vy5thmX92jPcs9evfHzwyuv/D3UbqOF5r/AMOyRa3aGMwK/kQt5GqrK8qkmJbZ5ZmVGUlo&#10;ozk4CnwXWvjXpt98INP8FWFpqdpr50zTPD1/ItwqW0On6RHDHNeJdR7WlW+ijMLWxVcK8quzKqGb&#10;6b+EHhlfDHw/8O2PlbL6/tE1nUd9s1ncNfasBdmK5iJLGSCMx2pLfMRGMheEHy7r+pXnx6+KOnaJ&#10;pjvF4Z01riG2uES6TydFt5BLqutzCSN/LmutqRweZGi5NtFIFbe5+29K0rTtD02y0jSbSOy07T4E&#10;t7S0i3FIY07bnLM7sSWd2JZmJZmLEk6FeXfGTxa/g3wHql9bNNHqOpuug6ZPCZI2tr3UYJGa6WeI&#10;ho3hhjnljYH/AFir68fmxXr/AIylXxl4M8N+PApbW9MkHgvxnKSpkvrmztxP4d16bJlnlkuLbdDd&#10;3d1KN8sapGiooz5BRUkcjxOksTvHJG6vHIjFHR0O5XRl5BB5BHSvuHwh4j8Y/EnQtP8AEnhPxJpW&#10;l+LvD9vbaJ4k0fWtI0a5sdeEVwl5HeSajZQ/2hZW92hlZo4VEbzIyRLF5ZmbptU+KXifwdoNzqnj&#10;v4eXunmE29hZXei65ouqaZqeqyWssm65i84XVhbyPGux2inKq21suqrJS+D/AMVfEfxH1bxFFqGh&#10;afZaPp0ME9pe2M0xms5Lq5ZLXTL5bh2Nw8kau4niSJUMLbk/exhPeqKKKKKKKKKKKKKKKK8s+J3w&#10;q0f4j2UTO66Xr9kqpYa3HAJnNtv3Pp19CGTzoDuLJlg0b/MhCmRJfiHxV8NPHXgG4a5v9Nuha2LQ&#10;XMfiLRjcXOmQsZUjgmOoRKrW7ecyonnrG+7G0EFScK98ceNNStJrLUPF/ii/srhAlxZ3uv6rdWk6&#10;7gwSe3nlKMMgHDA8jNZlnoetajZ3l/p2jarfWGnRvLqF7Z6fd3VpYxpG07ve3MCFIlVFZyzkYAJz&#10;gVkV9K/CX4FTeJ4rPxN4tE1l4fmKXFhpSM8N/rVuDuW4ndcPBaSAYQqRJImWQojRyv8AbltbW9nb&#10;wWlpbw2traxR29vbW8ccFvBbwxiOGCCGPCoiqAqqoAAAAAFT0UUV+WvxAAHjzxuB28X+JACOmP7Z&#10;mr9Bde0ttB+Eet6G8/2k6P8ADfVNJa4jQxLO9h4WksjMschyqsVztOSAcHtX5mUUUV6P8VPCCeCP&#10;F8+hW8MqWUel6HLZXMqyJ/aY/siG3v8AU0R3kwJr2O6LIrlUcMi4VQK84r1T4LaNHrXxM8Lwyx3D&#10;wWN3LrMr2/ymF9Itnv7GSZtrARm6jgRwcbg2wEFga/QzxDoln4k0PVtBv1D2mrWNxZSsY4pWhaWM&#10;iO6gWYMolhcrNExHyuqsACMj4/8AgFpN74X+LHiPQNajFpqVn4d1SwaKXdF58keq2NwktoJwjSRy&#10;QqZ4mVfmiIkAK819sUUUUUVznizwnovjXRbnQtdtvPtJ/wB5DNHtS7sLtFKw39hMwOyVMnBwQwLI&#10;6sjMrfmt4j8OeIvh94ifTtRSfTtU06eK70/ULSWWNJ0jl32eq6VeJsYqWTcjrh0cFHCSIyr9qfBv&#10;4wQeOLZNC12SG28XWcOQ42QQeILeJCXvLSMYVbhVBa5t0ABx5sWI96Q+8UUUUUUUUUUUUUUUUUUU&#10;Vy174I8Jajrlj4lvdB06bXtNn+1WupiAR3LXAhjhhuLwxEC5aFY0+ztcBzCQGi2NzXjvxW+Oun+G&#10;F1Lw74WkF/4qjItJr9Uhn0nRJGVvtOXJKz3cPyqIAhjSQnzWLRPbt8NXFxPdzz3d3PNdXd1NJc3N&#10;zcyPPPcTzuZZp55pSWd3YlndiSSSSSTVeivdPhx4RTw3caR8S/H0cmi+E9O1HS5tKS4huft+t6je&#10;yB9LvLG0hdJTbWgxqTygP5scRWKK4VnC8b8V9Mn0n4j+MrW4ZGkl1691NTGwdRBrTDWLVSR/EI51&#10;DDsQRXntfpF8E/ES+Ivhx4fkMkD3WjwN4evI4I50EEmkAQWSP5+QztZm2mkdGK7nIG3lE7vxN4j0&#10;3wnoOpeItXacadpkCTT/AGaEzXDtLMtrbW8EQwN8s0kca72VQWBdlUMw8p+G3xx0nx/qr6FcaTNo&#10;OrNFPc2Eb38V/a30VsgklijuPLgkE4XfJ5QhI8tGbeMba+ePHUE3wd+MMes6GEjsJ5YfEVrp9u0E&#10;EbaVqc0lvquiGNIFhhjZ0uYbdEjfyovKYEyLkfUPxg0y28U/C3xBLZSWF2kGmW/iTTr92SeD7Ppz&#10;Lqct1YXEYf5prRZY4XQ4cSYLBGYn5S/Z30hdT+JNpdPMqDQdJ1PVxE0IlFy7oukJEGLKEKtdiYPh&#10;uUwBzuHb/tM+L3utT0nwTaSRNb6bFHrOqeXJHI7andxvDYW0yFN8bQ27NLxJiRbhSVBRTXu+kp4d&#10;+Cnw4sU1meKBbGBX1F7ZYZbvWvEV6vnXMFkAkDTszgxWxlAK28aGVwkTMud8MfjPpPxGubvS5dPO&#10;g63bobi2sJL030eo2KgCaa2vBDCPMiY/vIWQNtIdC4Evlez1+X3xG8RR+K/G/iXXIJIZrW71OWKw&#10;mgjuIY59MsEXTtMuPKu8SK0lvFG7hlU7i3yrnavEV9YHw/4b1n4c/Dj4a6zqtrpHjfUNJuvFfhO8&#10;lhEmnbdd1Ge80/R7/UCheP8AtCOXb5cX/LWFc73SGG4+ZNa0TVfDuo3Ok61YXGm6haOyTW1ym1xh&#10;iFlikGUkjfGY5YyUdfmVipBOVRXrfwq+KupfDrUjFKJtQ8M6hOj6rpauDJE5AjOp6UJCFW5VQAyk&#10;hZlVUcqVjkj+59NuPA3xN0ix1tLDRfEtijXEcH9q6VZ3s+m3D7PtlnJb36O0EvyxlwAN6hHUsjIz&#10;dlDBb2tvDbW0MNvbW0UcFvbwRxwQQW8SeXFDDFGAqoq4VVAAAAwABUlFFFFFFFFFFFFFFFFFLkgg&#10;5xyDwRnPY5Oe/tXPeLPFukeDdEudd1+7aGztztjiUrJeX13IpaCx0+B2XzJpMHaMgKoZ3ZY1d1/O&#10;Tx/8QNb+IetHU9TJhtYd0Oj6PDI0lppdqzD93HkDzJpCFaecqGkIAAWNY40+u/g18Go/BccfiHxD&#10;HDP4qnhYRRBo57fQbeeNd0MLbSGumBZJpkYqFJjjJUu8n0BRRRRXMeOJ5LXwV4xuYcebbeFfEFxF&#10;wWUSQaTNKpYZ5XgZ/HNfLv7Mvg6WfUNU8bXcCi1s4H0fR2mt4X82+uCsmo3lrK7b4mghUQFwmJBO&#10;6BxsdT7d8cNFOt/DPxGsNot1d6XHba1bbpBGbZdNukk1C6QuyglLI3XBzuBIUF9tfnFRXo3iXwvY&#10;6T4D+HPiGGG6j1HxKPFTao00haBl03VUt9La3hKjyw0LM33jv+8MCvOat2Nlc6nfWenWMLXF7f3V&#10;vZWcClVae6upRBbwoWIUFnYLycc1+tEEMNtDDBbxrDBBFHDBFHnZFFEoSKOPdzgKMAFq+Eb7wvN8&#10;Pfj14es7WCIadqPifSL3RFKR+Wuk67qP2JoI4VklZTau01vGZMM3lLLsCuor7zoooooqhquladru&#10;nXekavaQ6hpuoQtBd2k6nY6ZDKQyncrK2GjkUh1cB0IYAj88vit8LNR+Hep+dCJrzwxqEzjSdU27&#10;jC7Ayf2VqRXhJ0UEo3AmQF0wVkjj9W+BXxhmgn0/wJ4nnea2neKz8OarKzPNazOwS20a7YnLQuSE&#10;tX6xHbGcxFfK+xv8R9PxNFFFFFFFFFFFFFFFFFFFcz4l8H+GfGNtFa+JdHtdVjgLG3eXzYbq2LOs&#10;kq217ask0YfYhkEcgD7QGBANch8QPif4Z+FtjZWLWgutRktIv7J8OaasWnxxadCWtopZJFjaO1tl&#10;MZij2RsSygJGVVynwB4q8U6x4y1u71/W51mvbsqojiQx2tpbRDZb2dnBk7IoxwoJZmOXdnkZnbm6&#10;K9B8E/D/AFHxal9q08qaT4U0Mefr/iG6EnkW1tABPdwWEcSO9xdCHLrDGuB8m8r5ibu0+OUlhqN3&#10;4E17QbZofC+oeBdNstF5jZIP7KvrgXOksYXkQTWizRRzxiRtjHaTmvCq+0v2YfEs13pGv+Frq5Rx&#10;pFxb6npcM13vuFtNRMiahHa2sjErBDMiSsY12iS4JYhpBu+pWYRo7uwSNFLu7EBVRAWZmYkAYGcn&#10;joc8V886b+0d4T1DxY+hyWU9loctx9j0/wAU3FykVvPMZFijuL+wuY4jaWshLkTvKWUBDLHGGfyu&#10;B/aR8Mz6TrGg/EDSGeyluJoNOvby0kjtbiDWbFTeaPfxTRMsxmaKORRKg/di3QFlJXP0P4O8RaZ8&#10;TPAtvfXMVvLFrGn3GleItOjZoUivWhNnq9l5cE8ksUbhjJBumEpheJztZhj87dC0Brvxlo/hbWEu&#10;bFrnxPp+garGgWO8tGm1VNOvkQSqyrLHlgNykAjkHpX25+0D4x/4RnwS+k20gXVfFjT6VHxlo9JW&#10;MHW7kCSKSNso6WpUsj/v/MQ5j4xf2e/CsHhfwZe+MNYMdjNryPeme8Ito7Hw7pwdoJ5nukQxLK3m&#10;3JkDmN4fJcHirPhz9ojw54h8XWnhxNG1Kx0/VZrex0rV7qaKS4n1O58uK3tb3S7VZPJSSVmiSVLi&#10;TB2M6orOYvoWvhH9pPxG2qeNrXQI3lFr4Y06NJI5IYUH9qaxGmoXc0E0ZLujW32JCJCMOj7VAJZv&#10;nWvoj4af8Inpfwz8V3njR786H4y8UaP4NlbTI99zpdxptjJrdtrEmWB8uJpfMwiSNmMAxSBtp8u8&#10;c+BtU8DalFa3UkOoaVqUIvdA1+xIk03XNOcB0ubaVCyq4V082Lcdu4MrPE8cknEUV3PgLx/rnw+1&#10;kappDrLbzhItU0qdnFlqdspJVJgvKyR7maGZfmQkj5kZ0f718GeN/CfxZ0G4QWEN19njsP7f8Pav&#10;YrfW9lcTySPaJK9zH9nulL27yQsgJwqs6RsSg7/T9O07SrSOw0yxs9NsIC/kWVhawWdpB5shll8u&#10;3t1VFLMxc4HLEk5NW6KKKKKKKKKKKKKKKKKKjubuGztZ7m8uY7WztoJJ7qa5mWG3t7eBDLLNPJIQ&#10;qRoqlmYkAAHNfBHxj+Mdz43uJ/D+gTSW3hC2nG5grwT+Ip7d90d7dKwV0tlYB7e2cAkhZZh5gjSH&#10;qfgr8E21f7H4w8ZWZGj4judD0O5jwdYyA8Go6jE4/wCPMj5oYWH+kcM3+j4Fx9pAfTp7jGDxx06U&#10;UUUUV8HeEvCj+Nfjjrt3DF9t0DSPGmta9qN/biC609oYtZnutLgaVw0MiXcqIgQEl4vMdflRiv3D&#10;qumW2s6XqWj3hmFnq2nXmmXZgZUnFrf2rWs/lSOGCvsY7WKnB7HpX5OzQy28s1vcRSQTwSPDNDKj&#10;RyxTRMUliljfBVlIIYEZB4qGvRtE8IpqHw38b+LZoXibQNV8MRadelZGjuvtFxLZaxpq4YICBd2U&#10;7sVLDaijAds+c19T/tGWVprUPhvx7pJlubF59Z8IXtyZ7U2wn0bU7hbH7LChLuJZI9QbzkZkKJGf&#10;kLDf8sV9f/su+Gxs8SeLpVQndF4csXWZ96bVj1LVhJAPlw26z8tzk5Vhx/F9c15n4o+HqX/ibRfH&#10;nhx7bTvF+izx+c0yqlh4h01oWs7rTdSl8mcxStbu8EV6kLvGrbSj7YjD6ZRVLUdS03SLV77VdQsd&#10;NsomRHu9QuoLO1QyNsjV7i5KqCW+UZbmsrT/ABh4R1W7isNL8U+HdTvpvNMNlp+t6Ze3UohiM8pj&#10;treVnbaitI2AdoBPQGuioorhfiB8P9E+IWiPpmqL5F5B5sukavDGr3Ol3boBvTON8MhVRcQFgsig&#10;YZXSOSP85iPEngLxKRm60LxJoF6Pm+TzbeZVyCA26OWGaNu4aKaJ+jxvz+inw08dW3xB8L2utKsU&#10;OowsbLWbOISrHa6nDGHlEIlyfKkUrNFhmwr7C5dGx39FFFFFFFFFFFFFFFFFFedfFfxingjwTq+q&#10;xuyandIdI0XYWSQatfxMsNwjmOVc28ayXWJFCv5RjyC4r8zKK9V8FfBvxt46tBqWnWtpp2kuJRBq&#10;mszyWlrdvA6rJHaQ28c08g+ZsSiHyso6eZvXbXo2l+DPh74S8M+IvHRjuviiPC3iGLRQrNbaH4Yl&#10;m82yP26JFkuXu4opJjD5hMsM27H2cxYuT4v418eeJPHuoRX/AIhu0dbWOWLT7C0j+z6dp8M0nmSp&#10;a2+ScsQoeWRmkYKis5VEC9P8VFfVj4N8cjzZx4x8K2LalfyCONLrxN4dH9ha+sNooUxpGYoOiBGJ&#10;JQkZA8lr7L/ZZ1G6l0zxhpDFDZWV9pOowKI1Di51W3ntrsvL1IK2cAVScD5j3NSftS6pPDpHhHRl&#10;WE2t/qOp6nM5DmdZ9ItorW2RGB2hSt5LvBUkkKQRzu+PdPvrvSr6y1OwmNtf6deW1/ZT7I5DBd2k&#10;y3FtLslBU7XUHDKVPQjFfcvxn8A+IPiV4f8ACmq+Hjpl5f6ZDNcNp1rqcM1nqEeux2hkl0fWJxDB&#10;KkZiDrJJ5SyRZZcNsjbqvBmg6/f/AAct/C/iDz9O1m78N674dYXsOJrG3ka60vSfNgTbuWK2MJGG&#10;5UDnJJrzb9n34beIvC2reINd8S6bdaTOLNdD0+CaW0dbtJL/AM/U5gsDu+I3trcQyD5JFdmQsACK&#10;Nr8I/HGsfF+98Y6y0Om6NY+MRrVlez3lteXWo6bpeombRrWytLORmQGGC3iJuGiMaEEK7L5Z5H9p&#10;zWZ7jxbo+iJerJY6bocV49lG0R+zapqF5Ms7XGz597QR27KsmCqtlVAclvJfhdf3em/ETwVcWUqw&#10;TTeI9L053dIpFNpq10ulX8ZEqsBvgmkTeBlc7lIYAj9HPFWpXGi+F/EmsWgjN3pOgaxqdqJk8yE3&#10;Njp0l1AJo8jK71AIzzX5TVe07T7zVtQsNKsIxPfane2un2UBkihE13eTrb20RlmKou53A3OwAzyQ&#10;K734r6hDP4yutIspLptK8GWdj4K0gXiWyXcdr4ahFjOJpLVVEha6FxKsrDJVhwoARfUPAHiG6+Lv&#10;leBPHGhJ4pTStKv7+x8TQX6ad4n0aGG2Nt5v2ichLySWZ7OELIVUsBLcifYWXItvgb/wlWi6lrvg&#10;TWb2eSw1jUtLm8M+K9IXQdZsZ9ORpJdMub2Gaa3e7Aa3UArFEfMJd4mRox4drGj6loGpXujaxZy6&#10;fqWnzNBd2k23fG4AZWV0JV0cEPFIjMroQ6sVIJzK+lv2bPF9xpvie58IzNLJp/iOCa6s4v3kiW2r&#10;6bbNcvKimQJGs1rHKsziMuzRwDICmvuKiiiiiiiiiiiiiiiiiiori4t7S3nurqaK3tbWGSe4ubiW&#10;OKC2ghjMs880rkKiqqlmdiAADkgCvzn+L3xHuPiB4ibyGiHh3RZ7210BIY5VNzBJMqy6tO1ykcu+&#10;5EcbCNkXy0Cpt3iSR/cPgJ8JbaC1sPH/AIjh869nU3PhvTZoXWOwiDEQ61cxzKPMmkAElngFEjKz&#10;KWkdDD9W0UVm6prejaJDHca3q+maPBLJ5MU2qX9pYQyS4L+VHJduoJwCcAkgCqul+JvDeuTSW+ie&#10;IdE1ieKPz5odL1aw1CaKAuIhLLFaO5VdxVQzDqQO9blcL8QPC2oeNdJtvDKXVrZaHqN5by+JbzdI&#10;2qiwsJ0vbe00aAxtF5k00aBppXAiQcRTFsDqdH0nTdB0yz0fR7SKw03T4Ft7S1iBCxx53MWZ8szu&#10;xLvI5ZnYl3JZiTPf2Nrqlhe6Zfwi5sdRs7mwvLffJGLi0vIWt7mEyQMrqGjYjcjqwPKkGvyl1nS5&#10;9D1fVdFupIZbnSNSvtLuZbdpGgknsLprSZ4DKqMULISpZA2MZA6VUtbW4vrq2srOCS5u7yeK1tba&#10;FfMmuLm4kEMEMUajJZ3YKoHUkAV9xfFzQtOvfhZd+F9G1GXUb/4YxeGLm7sYl869S1tNLNhHLqKB&#10;VCp9ilmuy6AqBG3QBsfClez/AAE8PJr/AMR9LkmW3ktfD9vceIp4ZnmRpJLJkttPaAxDl4rueCfD&#10;sF2o2c8K36I1wvxA8AaL8QtF/s3Uh9mvLcyT6Pq8KB7vS7tgBvjBI8yGTCieFmAdQMFZEjkTqNEX&#10;WE0mwj182L61HaxxajLpsss1lcXEfyNcwGeKFlEuN5TyxsYlAzhQ7aVNlkjjjknldI4Yo3mlkkZU&#10;iiiiXfLLLI3yqqqNxJIA7muVTx94GlkSKPxn4TeWRljSNPEWju7uzbFREExJYngAV1uCCQeDwOeC&#10;McED9etJRWfq+kaZr2m3ejazZQahpl9D5N3aXAcxyoWDoQ0ZVkdWCvHJGyujgMjBgDX5sfEbwBqn&#10;w+1+fTbyKV9LuZbiXQdTPzw6jYJIMZmVVUXESsi3MW0FWIIBjeJ3+ufgN8S38X6O3h3WLm4ufE2h&#10;W+83VwUkfVdIEghhvHlGGaWEukM5kBZsxyF3d5Nvv1FFFFFFFFFFFFFFFFFFVNR1C00nT7/VL+Ty&#10;bLTbK61C9m2SS+Ra2cJuLiURwhmbaik4RSTjAGTX5X+JNevfFGvar4g1BibvVb2a6dC7SrAjNi3t&#10;Ink+by4YwkUYPRVArCrt/B3w88WeOrjyvD+lyS2qSiK51a5zbaTaMCnmLNfOMF1WRXaCIPLt+YIQ&#10;K9j8M/BTRbfXtX0rxHe6p4l1bwxoba5rGheF7GaDShcmVLjS9Bk8R3pieS4vrcl44IreFvv4nXyi&#10;T5r41+KOreKrRNC06zsvCvg+DYbfwtoqRQ2W9ZjdNNeywRxecWmYybAixhgr+X5gLtPeyt4h+EWi&#10;tGxa5+HfiPUNNubS2s7pgmieMsalaavqF25MSn7bbzWqhMDlN4Vipl8or3X9nfVJNO+JdjaJFHKm&#10;uaTq2lSu7MGgSK2/tsTRheCxazVMNxtYnqBX1n8ab+80z4XeL7iylEEr2VpYSMyRyFrPV9Ut9Jv4&#10;VSYMMvBPIm7GVzuUhgCPzXr7e0PTdV+KnwBt9IFxpN7r0Lx2VldXs0btaPousqYFvHihZre6Ngvk&#10;qcF3jdXkfEz42PgB4d8YeErDxP4f8T6O+l26X+n6ppzs9tcC5uL+zMGoKl3ZySRyCNILX5Vb5WZg&#10;3zcDiNK+E/imD45z6/qemGXw5/wkereKE1e3ubRrcrdyXGo6VGUn+cypcmKKeMRblwzKdmyU7Hxm&#10;+Gnjj4h+M9K/sa3ji0Cy0Rbf+0dT1K2g0u21Fpp7u6kjs7d5rrMqC2gLpa5LKob92m+n/HiSbwl8&#10;LfDPhGyvrZreSXSdEuvNmhj1HULDQdPEiPDp7ROWi86K3kuJkmUxP5UZDrMcfEtfqz4V1SfW/DHh&#10;zWrpI0utW0HSNSuUgDrCs9/p8dzMkKyMzBAzkKCzHGASTX5xfE+9vL/4ieNJ72Zpp4vEurWAZ9m5&#10;LbS7t9NsYPkAGIoIo4weuFGTmuDr1jxq0Wh+B/h54Sgk23V1Y3fjjX0tZ5JLK6ufEbKvh6S5SRsi&#10;6t7CMRuvlKqq4KF97Mb/AMNfHV8G074c61pmn+KfCXiHWLPT10zV2nEukz6pI1gLjRb6PLW2JZxO&#10;wCMQys0JhkkeQ99qXwO0DW/FfiTw/wCGtR1nwtqelWJ1O10XxPYW15Y6rb3V3NHbX2g6xZXTTHTl&#10;IhgZ5oJZomOJC8xaNPCfGHgbxJ4F1Aaf4h09rbzmuPsN9C3nadqcVtIEeewuhwwwyMY3CyIroZI0&#10;LAHkK9D+Fvi7/hCvG2jazLMYdNeb+ztaJMpT+yb5liuppY7dJHcW52XSxohLNGoFfprRRRRRRRRR&#10;RRRRRRRRRRXxb+0N8TG1G8m8A6O+LDTp4m8QXkVykiahfxKs0WloIGI8u0c/v1c7vPXYUQwZk5X4&#10;J/Cl/G2oL4i1fyl8L6NqCRS2+YZJdZ1K2WO7/s1oG3bbYLJG1zI6/OrCKPlneH784AwOnYdBgYA4&#10;AGc49umBRRVe6u7Wyt5ru9ubeytLZHmuLq6mjt7eCJeXlnmlKqqgcksQBWDZ+NfBuo3UFjp/izwz&#10;fXtzIIra0s9d0q5uriVuFjggglZ3Y9lUE101Z2sJqsmlX0GiTQW2qzwNb2N5c48qwlnxB/aJiaKd&#10;ZWtwTMsDpsmZRGzxq5deX8AeANE+HmirpWlgz3U5SbVtVmRVu9Uu1UqruBkJFGCRBApwgOcvI8kj&#10;9zX5xfG3w4/hz4ja8oWQWutyDxHZPLNBK8q6s7S3zBYcbFW8W5jSN1DBFUncCHbySvuv4beHLe2+&#10;E9v4MnX7JrvxF8NeLNfh+0yQXVptuYYNPs7wNGxC4tbjTpxEuXBEhOx1IHw79ku/tf8AZ/2W4+3f&#10;aPsf2PyJPtf2zzPJ+y/Z8b/M3/JsxnPGM19TfDC0X4j/AAd8V+A5SJ9U8P3bX2ghre0iFo97u1LS&#10;1ju3XIMt3HexTSNl1hmK7gmAPlWaGW3llgnikgngkeGaGZGjmimjYpLFLE4BVlIIZSMg8Gv0e+Cm&#10;jNovwz8MxS29vDc6hbTazO1v5R+0Lq1y97p808kf3pDaNbxncSy7Qh4XFeq0Vn6vq2m6Dp13q+sX&#10;cFhptjD511dzlhHEgO1FAAyzOxVI40BZmIRQWIB+PPiH+0ZqV+9xpXgVDpVik00LeIJlWTUdRg2L&#10;GkljaTx/6IpPm4Z98rKUYfZ3DKfnpLfxP4w1K4lig17xTrDQCe6ljj1DW9Sa2tkS2Wa4ZRLKUjXy&#10;0Dtwo2rnpXP19c/s+fFK/mvbX4fa48t9FJBMfDl/I7PcWYsrZrmTSJyQd8HlI7W7FsxFfKw0bRiH&#10;6/oor53/AGgfhyPEuht4v06N21zw3ZP9qQzqsV54eti95doI5cL5lsXknjKspdTImJHMQX5w+CXj&#10;c+DPGlkt3c+RoevGPSNW8yQR28DTMRp2pSmaWKFPs8xXzJ5SwjgeYqpZq/Reiiiiiiiiiiiiiiii&#10;iivOfif8Pj8R/D9rog1YaMbXWLfVhc/YBqPmeRZ3Fn9n8rz4SufPLF95+7gqScr4Un7KgOd/j0g8&#10;YC+Fd+frnUQPyzXUeFf2avDmi6gl/wCItXn8ULA8Uttp4sl0rTmdVdXGoRiaeSddxjdEWSNcqRIJ&#10;UYpXafGP4jQeAfDzW8Ud8dc8Q2WqWmgz2ZjhisZ7eOKCS/muWO5DB9oEsSxxsWdQhKKS4Z4J0jQP&#10;FfwY0zw9pr2TWeoeFTpl03kJeLYa/NaltQupLW4IImhv2NymSPnCuhAKPX52yRvE7xSo8ckbskkb&#10;qUdHQ7WR1bkEHgg9K9+8GeGH1r4WXVlraNBbeI/HOl6Z4DvTYzN/ZviWe2a2vtSvJl8otp955cGn&#10;PIrzqkqswh8xAT4vr3h/WvDOozaVr2m3emX0O4+TdRsgliWZoRc2sp+WaJmRwksZKNg7ScV9Sfsq&#10;NhfHq44ZvCpz2+Ualx9ea9i+MngCbx/4Ua102K2fX9KuRqGjmY20DzkKYrzTRfTqfLS4jO4DeiGW&#10;OHzGVE3D85JoZbeWWCeKSCeCR4ZoZkaOaKaNiksUsTgFWUghlIyDwa9w8B/HrxT4OtbLSL23tvEe&#10;g2EZgt7S6la01K2tljf7PbWmrIsmI0dlws8E2I18qPy1C7fSV/arXJ3eAyRztA8UhSPTLf2ac/lU&#10;UP7VMiiXz/A0crGaVoTD4kaBY4S2YI5Vexk3Oo4d1KhzyFTpVLVP2pdVmtEj0bwhp+n3vnKz3Op6&#10;pcavbNBsYMiWdrDZMr7ipEhmYDBBQlgV+ZtX1fUtf1K81jWL2fUNTv5jPdXU7AySuQEVVVQFVEUB&#10;I40UKiKFVQqgD274AeAZfEvieLxNewsND8LXcVyrMlwq32topm062gniZFzbP5d1L8zdI0dCk2R9&#10;neOLae98E+MbS0hkubm58LeIILa3hRpZ57ibSpo4IYYkyWZmYKoAySRivywr6s+F/wAO5PCWseEt&#10;Q8RJLa+LvFyeIIvC+myQt/xTVtZeH5b2XxFqcbZSW5BaKFLCUKI1mLufOXy4vmTVtJ1DQtTvdI1a&#10;1ez1HT7iS1u7aRkdopozg4kiJR1PDJIjFXUhlJUgn7B/Zf8AD8cGjeIvE8iRtPqF/Do9o0logngt&#10;dNgF3dPBfNljFcSXEayRqAu6BSxYgBM7QPibomj/ABt8TWOjW9vqWgeOtX0DS/t2mhI1i1yGBbD7&#10;da7ikc0Mt5NN9qlB/eZ8+N3ACTe8eOPhl4R8fxx/29ZTR6hBAILPWdPmFtqdrAblbhoVZleKWMkO&#10;qpcROEDyGMI7Fq8LvP2WLJ7qZ9P8a3NtZtIxt7e80KK+uoos/Kk93Dd26SMO7LAgP90V2ngv4B2H&#10;gvxRofiey8SXl3NpR1QXNpdafAI7xL/T5tOgEMscoMPlrKWfcsm8jgRivf6KKKKKKKKKKKKKKKKK&#10;K+ZP2jvH0+jaXa+C9KneC91+2e61iWGSaKaHQvMNtHZh1QBlvJFlSQLLkRxvG6FJq8X+B3w1PjXX&#10;hrGqQSDw34fnhmn32sc1rrGpxOs0OiubkGN49uJLsbXIjKxsF85HX9A6KK8p+MPj9vAHhOW5sJo1&#10;8Q6rL/Z+ho6QT+VLgPe6i9rO4LJBH0bZIomeFXQo5r869R1HUNXu5tQ1S/vNSv7jy/Pvb+5mu7qY&#10;QxCGISTzlnIRFVFBPCgAcAU9dL1RtNfWE06/bSI7r7DJqi2lw2mx3vlrL9ja+C+Wsuxlbyy+7BBx&#10;g16f4I+NnjXwY1taNeHXtChaNG0jV5HmaG2URRGLTdT5nt9sMXlwJl4I9zN5DEnP214B+I/h74ha&#10;bHd6ZPHbakkedS0KeaNtR090ZUlcIMeZASyeXcqgVtwBCSB0XvqK/Pj9obSG0z4l310ZIWTXdM0v&#10;Voo4kZTAFtzpMscuQAXaS0eUleCHGfm3Vc/Z48Itr3jca3PFFJp3hOEX0qyxQTpLqd2klvpEQSVg&#10;VdGEl3HMqMEaFfusymvRPhv43sfFPxc+Ien3b2Fzonjm1urWyj+yXSx6vbeH4zYaZH5VyCyCbTPt&#10;Es6yooZhjCHCV8x+L/DV34P8S6x4bvW8yfS7toY58Rr9qtJEFzY3nlxPIE86B45fLLlkLbGO5SK+&#10;rf2W9JMOh+Kdd85SNQ1Wy0pIAhDxNo9obx5mkPBEn20AKBkbCTnIx9TUUE/Tp7jGDzz06V8tfEb9&#10;oqz003WjeBFh1K/je4trjxBOiS6VblUWNZdIjB/0pw5fErgQZVSouI34+UtW8QeKvGmoQ/2vqere&#10;INQnuZFsbR5JrrZc3zqr2+l6dD8kXmMEURW8ag4UAcAVhXNrc2VxPZ3ltPZ3drNJb3VrcxSW9xbT&#10;wuY5YbiCUB0dGBVkYAgjBGa9Y+EvxT1PwFrVtaXVy8/hPULmKDVrG4eeSLTo5ptsmsadHEJGSWIM&#10;XkSND5ygow3iN4/0X9D9CPTB96KK4X4jeBrHx/4Zu9Hul2X0QkvdFu/OaD7JrEdu6WkkzRpIWgYt&#10;snQxtlGYqFkCMn526Fq2r/D/AMX2mpLB5OreHNVngvLKUw/MYmew1TTpZMSKokjMsBdQSu7cpyAa&#10;/TzR9VtNc0rTtYsGZ7PVbG2v7ZnGJBDdRLOgkXOAwBw654IIJzWhRRRRRRRRRRRRRRRRRWF4o0U+&#10;I/DeuaELl7RtX0q+09LlJLiPyJLq3aOOR/s7xsyBiPMi3bZFyjgozA/MI/ZUGfm8eYHPI8LZYY/2&#10;f7SFX9P/AGWdLiulbVvGF/fWO05g0/R7fS7t3K/IRdXFxeIqg9R5JyMYI617vrGoaB8LvBM17Bpk&#10;sOg+G7a1gg03TEiMxF3fpZx7TdyLuZ5p/Mnkdy7EvIS7k7vNfgBrGna9pvjbWI47aHWtX8aalq+q&#10;26LG11a2upos+mWzXP8ArJLdD9pEBkAw3m7QMsT8ffEjw8nhXx14m0SFYEtrXUpJ7GK2aeSKDTtR&#10;jXU9Oti9wA+6K3mjSTOfnVsM4Ac9z8F7NLqP4iHV4rufwfD4E1OXxFDbRR3BaW3kW806WzjuXWBb&#10;+IRXEtlNMjhCj427i68J428Ean4K1CGK4kj1HR9SgW+8P+IbNW/szW9NmQSw3Fu+SFkCOhlgLEoS&#10;CC0bxyP1/wAA7aef4peHZIYZZI7OHWrm7kjRmW2tzolxbLNOyjCoZZI49zcbnVepFfeXi7w5aeL/&#10;AA1rHhu+Jjg1W0eBZsSN9luY2FxYXgSJ4y/kTpHKIy4V9u1sqSK/MPxFoGo+F9b1HQdViMV7pl3N&#10;bSMEnSG5SNysV5aG5SN3gmXEkMhQbkIbAzius8B/FHxV8PDdJos1rc6feP5txpGpxzXOntc7RH9s&#10;ijhkjeOYoAjNG4DqFEgfYm33Y/tVjdkeAyF/unxSC3TBG/8As4fyoH7VX7zJ8B5j2ABR4oIkEgJ3&#10;OZP7OI24xhQmQcncc4EU/wC1TM0Fwtt4HihunilFrNP4ie4hhnMbCGSe3jsYmkVWwXVZYywyoZM5&#10;Hzt4y8ceIvHepLqfiC7SZ4Ukis7S3iW3sbCCSUytBaQLk4ycGSRmkYBQzttXFz4e+BdS+IHiG30a&#10;w/dWsey61i/cqqWGmRyrHNKu7O+Vt2yCID5mI3FUDun6b21tBaW9vZ2kEVva20MNvbW8EaQwQQW6&#10;eVDDBEgCqiKFVVUAKAABX5ffERt3xA8csQV3eMPEzYPbdrU5x/Sup8E/Dy8v9IuPHOs6Rf6h4X0y&#10;5sILPSLHfFqPjDU7zVYtItNK05wrOtv9olSO5uEUsTmKENLuaJvxs0rW9M+I/iGTW3MzarcnU9Mu&#10;ht2TaJMTb6ZGu0DBgjjFq+VzujJ+YEMeo/Zx8Pyan4/GsFZxa+GtNvLt5o4i9ub3UIm0u0s55eis&#10;8clxNH3PlHjANeu/F74haZ4H+Ifg/WNNWHVNY0zSddsfEuk2l41jPNpeowxSaFY6nepFKgVZjJex&#10;wMjMCFcqqyRufbbvTfDfxH8K6cdY0s32i61Z6brdra3pe3u7b7TbC7tZBLZSboZlWTYxhlPBdMsj&#10;EN4Jqf7LWjyzodG8X6lY2oiAkh1PS7XVp2n3sS6XFrLZBU27QFMROQTu5wK8n7LFj9mt0i8Z3SXg&#10;Mn2q4k0OKW2mUvmIW9ot0jxELwxaaTceQFHFfWNFFFFFFFFFFFFFFFFFFedfFXxmPA3grVNXhk2a&#10;pcBdK0Pgsf7Vvo2EEo3QzRn7PGst1tmXZJ5XllgXWvgHwN4S1D4geKrLQreZ0a8eW71PUZY7i4Wy&#10;soAZr29uGQMSzZEcRkKq8zxozpu3V+mek6RpmgaZZ6Po1lDp+mWEXk2dnAG2RJuLMS8hLuzMxeSS&#10;Rmd2ZndixJOhRWJ4k1+y8L6DqviDUmItNKtJLqRNyI8zj5Le1hMmF82aQpFGCR8zAd6/M3xZ4z8R&#10;eNdTl1TxBqE105llktLISSrpulxzBFNtplmzFYU2xoCRln2hpGd8scXT9J1TVnuI9K02/wBTktLW&#10;S+uk06zuL17WzgZVmvLhbZWMcSFlDyNhQSMnkV1XhH4keMfBM0LaHrVytjE2W0a8d7zRpo2uFubi&#10;JrCU7YzKV2vNbmOXDMFkXcTX2n8LvjRo/wAQGj0e8hXR/FS2pmey3brDVDDGXu5dGkZixKKhle2k&#10;+dUJKtKscjr7VRXyT+1JojNbeFfEkVtCEhnvtDv7wGMXDPcRrf6TbMudzIoivWGBhSTzl+fnP4e+&#10;ELjx14t0rw9EZY7W4lNxqlzGHBs9JtR5t9N5qRSrG7KPJgaRPLMzxqxAavo7xv42s9E+OXgXTYhD&#10;a6J4OhtNFktpTaaXp2mSeJ7M2d3exXWCFt4LOezcrIVRfJZV2Alz1H/CmD/wuj/hL/s6f8Ir/wAj&#10;Pjzhn/hK/Mx9h2fa/tP/AB8/8TPzfK8j/l22beK+b/gr4xg8G+O7Ce+aKPStaibQNSuJmWNLOK9m&#10;jktb8yzSwxRpFcRwmeWTcEgMpCltuPVvj38JbmO5v/iB4dhE9pORP4k0u2t0jlsZUiCza3bJAoDw&#10;ybfMvd37xZC07F0eUwfUfg+1Fj4S8LWSyrOLPw5odqJ0Uoswt9MihEqo3I3bc4PPPPNdHRX58fHD&#10;4kSeNPEUmk6dcv8A8I14fuJrW2SO5gns9V1KCV4LjXI2tco6Mp8u1O9/3QMi7DNItWPgz8In8e3R&#10;13Wj5XhPTLvyJ4I5Sl3rd7FGs76fEYiHhgCtGbifKsQwjhO7fJD9U/Ey1/4Rf4S+J7Hwpp0VlDba&#10;R9kisbCzDxwabf3cdtrUwijB5FtLcTSTHkHdKzZBavzdrsfh4obx/wCBgTsB8YeGQW/u51qAZH86&#10;/Ueiiivzd+MvhGLwf491Sys4Ug0zU0j1vSoU8hUhtdQZ/Ot4obdUWKOK5SeKGMD5Y1TJPU/cPws8&#10;SP4r8A+HNXuHL3psfsGolrpbqZ77S5W0+e5uHVV2PceWLry2UbRIOWGHb0GiijOAenuTgAfUnpT/&#10;AC5P+eb/APfLUz1HOQcEY5Bxkgjt+JooooooooooooooorjvGvgPw34+02PT/EFtI5tpHlsL+1dY&#10;NR0+SRdkzWl0ysMOAN8UisjEKzKSqMrfAngPSPh7pNxoui3Go3Ntc6jLqcj6pNazXAnmtorVo1a0&#10;hhUIFhQgbCcknJBAHnn/AAoDwnc+L9a8U6zdX+rw6pqcuqwaHJstbSG6vWkmvlvbmA+ZcIZnEkCI&#10;YQqjy5PPBJO78YornT/hbrUWgWLxnTotGktYtMWW2OkW2larb3aXtlHp+xoxZrEsqmMhY1Xcf3aE&#10;VgaCfDv7QXgSG58TaQ9nf6ZfT6fLc2Mqwz2WppbQz3N1oty/mMIJ45Ii0M6MoYAMJDFHKY/hN4R8&#10;R/DLVtW8Kar5uq6Hrh/tbQda0yznl063urLfb31vrWEJsri4txbSKJHMLFPLimeT5T75XiXxP+Cm&#10;jePC+r6dJDonidYpAbpIQbHViqZt01aKP5g4I2C5jy4U4dJgsaJ8wX/7PvxQtLuW2ttGstWhjCMt&#10;/YazpcNpOWiWR1iTVZbWfKMxjbdCuWU7dy4Y5d18D/ilZQmebwnO8YdU22mpaJfzbm4BFtY3Mkm3&#10;1YLgd6pwfBz4mXFytqnhDU1kZ3QNO1nbW25AS268uJUhA44YyAHjB5FajfAT4sKMnwquP9nXvDLH&#10;8lvCa9P8C/s16jJc22o+O7m3trKJ4Z5PD9hM1xeXiqXMtnqOpW7LHbqSI8m1eUujOBJC4D19c6Vp&#10;Wm6Fp1ppGj2kNjptjCsFraQDbHHGuSSSSWLOxLSSMS7sS7EsSTkeMbzXbTw7qI8L2U194ku4JLPR&#10;IY/Jjjhv54mIvZ7q7VreNbdFecfamWORkWAMZZURvMfht8DNC8F+Rq2smLxD4lQ29xDO8DLp+j3E&#10;cYZ0022cnzXWQkrdSqG+WNo0hbdu5D4ZeNvF3xE+JsviaXRGsvDVl4f1PQQAb+awsN95BfmOO8fE&#10;MmoSuLdZtiIWhVSUwimvZ/G3wz8JeP44v7espft1tCILXV9PmFpqlrbifz/IWZlkjdCd+1J4pFXe&#10;7KqsxatXwV4Wt/BnhbSfDNtdS3sWl28ytdzxrG9zcXN1JfXkqxIWCI0sjlI9zFV2qWcgseR8KfBj&#10;wL4O1ubX9MtL25vfOkksBqN39rg0VZd6PDp0YVCw2PsD3JlkAAw+4sW9Wooooooooooooooooooo&#10;oor8xfH2uTeO/H+talp0TXx1TVl0/RYbG3u2kvbS32aVo4t7ObdN5s8aRuybQTI7bUXO0foP8PvC&#10;Nt4I8J6ToESwfaoIFn1W4g2st7q9woe/uDMUjaRQ+IoGkUMIljU8Liuzoor41/alnuW1LwdatFEt&#10;pDYavcQSgt50lzc3MCXMTqTgKiRQlCFySzZ4Ax8o19efss3moN/wmWnnzZNMj/sa7Aa6Pk2d9N9o&#10;gbybFmxuuI4x5sqr0gjVs/JjpPjB8ENL1TT9R8TeDtOe08Q26x3Nxo+mxxiy1mJSEumt7HK+XchP&#10;3o8gfvSjL5TTSb6+O/DniDUvC2t6dr2lS+VfabdRXCK5mWC4RHzNZ3a27I7QzLmOZA6lkJGR1H6b&#10;eDfFNn4z8M6T4ksl8lNRtw01sXLvZ3sLmC9s2kKoW8uVXRZCi71wwADCumr5K/aI8IXniDxf4Bj0&#10;eJrjVfENtqGhRxBJNkUWl3cV2tzO6FysUYvZHlfyhsRWYsw4Tq/Frab8D/hM+haJfn+3NUM1lZX2&#10;PseoXup32BquuJHaSB4jbwcW8iuxhZbZHdzy3xZ4d12+8Ma5pevaY7Je6VeRXUWJJI0mRDie0naE&#10;qxinjLwzKGG5GZTwa+0vir4K0/4seEdO8beFJPtGrWmltdaekEUcz61p7HzbjRrgw5dbq3cS+UgL&#10;bZvNhZQ0m+PoP2fdLg0/4Y6TcwiRZdZvtZ1K8Dn/AJeYdSk0Zdg7DyrSMEeua9ror5M/aI+Jk9of&#10;+EB0G8mt5ZIC3iuWKMxMbW7gjks9IiuwwO2WNmkulWPDI0Ue8q00dfO3w++H+tfEPWV0zS0MNlbG&#10;KTWNYliZ7PSrSQsFeTG3fNJtYW8AYNIQeVjSSSP9FPCfg3w/4K0uLS/D9hBbKIoo7q9aKL+0tTkg&#10;MjLc6tfIqtM+6WUpu+VAxSJUTCj8uby6ub+8ur69mkuLy8uZrq6uJWzLPc3MhlmmkJ/idyWbjvVW&#10;v1M8AyvL4F8FyyyM8knhLw48juxZ5GfSIWdmY8kseST3NdZRRXxd+0x4M+x6rp/je0QLb6x5Wkax&#10;84yuq2lsTp85EkhZvOtYjGVjiCR/Z8s26UZ7/wDZn8Ryaj4S1Tw7P5sjeGdRR7YmGBIItO13zLqG&#10;3SWL53kFzFeSOZRkB1CsQNqfSVFFFKquRkKxB5BUEggHn7pPQ8EUEFGKkFSOqnggfSkooooooooo&#10;ooooorO1jR9N8QaZeaRrFnDf6bqEHkXVrKD5ckZ+dWVkKsrqwDxyIQyMA6kMFI888B/B7wv8PdUu&#10;tX0a71q7uruwfTW/tW6s5Yo7aW4ju5BElpbwHcWiTli2MEDqao+Pvg3pHxB8TaR4g1XV7+2t9P00&#10;aZeaZawx7r6CCea7tjDfSEmAiSZvNHlPvX5V8tvnPf2+iab4W8PXdh4X8PWXl2tjO9rotq0FgurX&#10;cNkIYYLu/nD5luPKSOS7n3k/elLYOfnr4LeJYvF2jap8IfGmiTXT6Jpt2pW/E/mNp9rqK20mmX8U&#10;5Wa3ubGWWNLZ49pjVQAInhVns6R8OL/4O+OYfFGjC71rwNeafNpmut5MN7r+h2t1JG32mS2g8ozw&#10;pcxwTST20TSJbiYNF8gd/p+vO/H/AMMfDXxCtCNUtzbavBaSW2ma9blxdWG6UTqJIVdUuIgwIMU/&#10;RXk8poncyV8j69+zn8QtMuzFo8On+JLN5ZlgurS+tNOmWFJMQPfWuryQiN3U7isUsqqQQXIwTgTf&#10;Aj4rQRSTP4ULJEhd1h1vw5cSkKuSI7e3vHkdvRUUk9AKxf8AhU3xI/6E3W//AAGH+Nb5+AfxZ5z4&#10;VT148QeFz79r2uo8M/s3eNdTljk8QzWHhmzE0qTI08Wrao0aQ745ba2092tyrufLPmXSMuGbYcKH&#10;+yvCfhLQ/Bej22iaDZrBbQKPOnYRNfahcnmS91G5QL5srk9SAEXCIEjCoNu/uvsFleXxt7u7FnaT&#10;3X2WxtzdX119nhaYwWlqnMkj42xxjG5jjPNfOnhb4HrqfiXUvHPxBt0W71LXr7W7Twet1BqdjaJc&#10;3T3MFvrd8qhLoRlgBDEFiZUXeXV2hXM8beIfEWsfFfwx8PfDmg2smkeCNa8M63LBBCBCY4rWC4a9&#10;upREyWdraQXfkR7IztchlLuYY0+jPEXhrQfFmnNpPiLTYNU09popxDK00LxTQtmOe2ubZo5omxlC&#10;0TqxUshJVmB5L4c/DPSfhxb61Fpt1cXz6vfpcG6uxsuY9Ptodlhp83lOYZDE7zv50cUZbzcMuFWo&#10;Na+D3gbxD4qfxdq9jc3l7LDbJc2Ml5J/ZV1c2YWK3vbi1A3lxEiRGISiBlUb4mZmZvT+vuT9R0P8&#10;+o4NFFFFFFFFFFFFFFFFFFFFFfCX7SniM6p41tNAjkkNv4Z02NJI5Io1Canq6Jf3UkMqks6Nb/Yx&#10;82NrKwCjq3uX7PvgoeHPBya7dIRqnisQ37bwAYNIj3DSYEIdgRKrNdF1CnEqoy5jBr3uiivAP2kt&#10;Qu7P4dR21u4SHWPEOmaffqY0cy2scE+rIilwSmJ7WFty4OBjoxB+Bq9m+ANxPB8VPDscc88UV3Br&#10;dvdRwyMqXUC6Fc3UcFwikB4xLFFJtbIDIrfeVSPrn4nfCXRPH+nzzW8VlpXiiMtPaa2lskbXcqwp&#10;ElnrUkK+ZPC0aLGrtueHAZMjfFJ+fV/Y634U1uWyvYrzRdd0a8jbiRre8sryArcW91bXEDdfuSwT&#10;RPhgVdGIIJ++/gr8Rp/H/hy4GqGH/hINCmgs9UaJJES9t7iItp+qMgRYo3mKTJJFG7APGXCxo6Iv&#10;sdeBftG6bcaj4D0+O0RpriPxXpLQ2kUU01zezXNrc6fDaWkMKsWkZ5lIXjOMDLbVMPw18E2Pwc8H&#10;6z4s8VvbjWZdPN7qZh+ymXTrGFPMg8O2V3cOiPcTSlVdUlWOacxRqXEccrfDmsapc65q2qa1eLEl&#10;3q+o3up3KQK6QJPfXLXUqQJKzMEBYhAWYgYGT1r7X/4XFD/wpL/hJ/tLf8JN5H/CJY3Seb/wlP2b&#10;y/t/m/ZfKz9n/wCJrs2eV/y7eZ5nNfHnhLwnrHjXXLTQdDt2nuZz5lxKVYW2n2auEuNQvpRwkMe5&#10;QT1ZisaBpHRW/UTStPi0jTNN0uCa6uIdLsLSwhubyVZbyeKyt1topbqZFUNKwQMzBBknoBxV4AAY&#10;HGMDgcAdBwO38ugorgfilr83hr4f+KdXtvOW5i037HaywTeRNa3OrXCaTb3kUoBIaB5hMuME7cAg&#10;nNfnX4P8M3fjDxNo/huzcRTardiJ5yI2+zWkMbXOoXflyvGHMMCSSiMSKXK7FO4iv0+0XRtO8P6V&#10;YaLpFrHZ6fp1ulva28YwqqpJkkdv4pJGZpJZGyzuWdjuJNX7i2t7y2ntLuCG5tbqCW2uLa4jSaC4&#10;t5ozFNBNC4KsjqSrKwIIOCMV8K+Lf2cvGWm6lL/wisUPiPR5ZZTaM9/Y2Op2kACtHFqSXzQRO3zF&#10;A9uzbthYpFuVK6n4U/AbxJp/iPTPEnjGC00210W8N3baQLxLvULu/tFSXTrlpdMkMMUSSsJQTMzs&#10;0Wx4fLffX2NRRRXyd+1Pa77Hwbe/Pi3u9atDiNmjP2uG2mUPKPlVh5J2rnn5iPumrX7LeqSS6J4s&#10;0QxRrFp+qWGqxzAt5skms2j2ksTjoFQWCFSByXOegx9T1x/jDx54X8C2QvPEOpJbvOkxsrCBGuNR&#10;1GSGIymK1tYxkbiojEspSJWZVkkTcK+RvGH7SHirVnNv4Wgh8MWCscXLrBqWr3Kq0iDfJcoYIVdG&#10;jYxxxM6Op2zlSRXgmq63rOuSx3GtatqesXEMRhhm1TULrUJYofMMvlRS3buVTczNtBxkk9TXo3ws&#10;+Fep/EXUTLIZtP8ADFhMI9V1dUAaSQKJDpemFwVe5dWUsSGWFGDuGLRRS/fnhvwj4b8IWj2XhvR7&#10;PSYZSDM0KvJd3OySSSL7ZfXLSXE2wyOI/NkbarbVwvFdFRRRRRRRRRRRRRRRRRRXM+LPGPh7wXps&#10;uqeINRhtVWKSS2tRJE2o6m8JSJrbTLJmDTPl4w23CoCHlZIwWEnhLxCfFXh7T/EH9m3mlRamLm4s&#10;7TUBtu209bySHTb2RNoVftNusdwqoWUK42ySLhzY1/xJoPhaybUfEGq2elWYLbXupArzOiGQw2sC&#10;bpJpCqlhHEjMccA9KyvCvj7wl42a+Xwxq66k+nLC14rWl/ZvEl1vELbL+KIuCUbJTIB64+XPw94s&#10;+K/jW18b+J7jQfFt/HpsfiG9XTYrbUG1PR2s7G8eGyltILtriBopUVZGVB5T7uF2YA+5X1PU/D/g&#10;d9Y15VvtZ0XwodT1qOJoIVvNT07SDd6kkT26eUoklVwpjTaAcquBivNvgl8Tda+IsHiKPXbXT4rn&#10;RZ9PeGfTo5oEmt9Ve5dYJIJnfmDydquH+ZSu4FgXbyr49+NvHXhvxaNH0vxTe2Wj6hpdhrFpaafb&#10;22nz2LOZdOnt/wC07ZRdShpLd5vmlwC+0LhAT7L8FfFC6r8MrHUtW1me8udHm1qDX9T1e6nd7dob&#10;yTUw15qF+fmSOzlgbeXKKh25G0qN/Q/i18O/Ed+mmaT4os5b+YqILe7tr/Szcu8qwJBayarDCksj&#10;s6hIUYu3JVTgmvRa8xsPinoj+MtW8C64i6Br1rq0VlpEctwbq0121vbdbvTJYb1IkSC4lRkzbTAf&#10;O6RxvLIxVPTqKKKKKKKKKKKKKKKKKKd09c5B4JGMHhlPUEHjmvjL43fBm5sFn8Y+GDf32nw26f21&#10;pt3e3mqXumw20IT+0bW7v3lnltwo3To8jNEcupMORB82aX4j8Q6IsiaLr2s6Qsv+tXS9TvtPWXkH&#10;94LWRM8gHmvVfC/x+8feH5bWPUL2PxNpkQSOWy1dEN28HnCSZotZiUXHnFdyJJcNMq5yY2wBX1f4&#10;E+M/g7xwILJLltE1+ZQv9i6oQhmmCR7xpt+P3NwpeQpEuUnbYzmBUr1quW8capLovg7xTq0F19iu&#10;7HQNXnsbvAJh1BbFxp7ICCN/nFAuRjdjPFfAnwVsLXUvij4St7yLzoY7u8v0TfJHi70rSp9UsJSY&#10;yD+7nhjfHQ4wQVJB/SSiiivHfjJ8Mp/iNo2n/wBm3UNrrmhzXEtgt20q2VzbXqxrfWkrwqxjc+TG&#10;8UmxhlNhAEhdPlGy/Z/+KV1dRQT6FbabFI2Hvr3WdIe1gGwuHlXT5p5iDjH7uFjk8gDJH2R8L/h1&#10;Z/DjQH05J01DVL+f7dq2pLbxwedKIxFb2lswHmfZ4Fz5YlZjveWQBBIY19Ir4Z/aN8EJofiG38Wa&#10;dB5eneJS63yQ26x29prdtGpkYmGNEVruPM+GLPJKs8hJzx1X7LuvkHxP4VmuMj/RvEOn2vkJtGMa&#10;frFw1yq7sn/QVVHcjglAMuT9eU7LEYLHbnIXLbd2MA4/Kvl/9pHwRqus6dp/i7Tpb+8h0C3mt9S0&#10;lH821s7CVzPLrltbZBVlYJHeOoYtGsbsESBjXxbb2895cQ2trBLc3VzNFb21vbxtNPcTzuIooYYo&#10;wWZ3YhVVckkgAEmv0s+FfhC58EeC9M0W9vby7vXB1G8guJEeDS7u/jWa50jT0jeRVhhfdko5WSVp&#10;JsDzNq+jEscEsT2GcsMA4AHt9KbRgn3JwMDnJyML7+wr8ovEetT+JNd1jXbkOs2rajd35ieZ7g26&#10;3M7PDaJNJgskKFYo+BhVAAAGK/Rf4XeBLTwF4WsrAQRLrV5FDd+ILxQHkuNQkQt9n87LZittxhiC&#10;YXAZwoeRy3o1fJXxX+AWp6tq9/4o8FGG5l1Saa/1bQ7y7ENzJql1dB7i60q7usRFJTI80sVxLHsI&#10;by2cOkMfn3hX9nfxvqWsWkXiexXQNESRJb+6XU9Lurya2WQeba6dHYyXIWZhkLJMoROWIcjY33hB&#10;BBbQQ21rBDa2ttFHb21tbRRwW9tBCojigt4IgFREACqijaAAAKmoorx749WsNz8LPEbyQwSyWj6P&#10;dWskyRs1tN/bVtA81vJKMpIYnlj3LhirMnR2B+Z/2btTt7D4im0nWUya1oOqaZaGMAolzFJDrDNP&#10;kghfJtJlyATuKjoSa++aydb1/R/DlhJqmvanaaXYwh8z3k6xiR0haf7PbRffmmZUYxwxK0jkYRSc&#10;V8meMv2mL6d5bPwNp0dnBskjOs6xCtxeliuEmstPVjDHsOWUzmUMCN0akEH5213xn4s8TGYa94h1&#10;bU4prk3jWlzeznT0uCTh7fTUIt4tu5gixRKFBIUAcUeEvCeseNNcs9B0WAy3NyTJNMwYW1haIQLi&#10;/vZVzsijBGTjLMVRQXdFP6GeBPhd4V8BWsC6fZw3usrEFu/EF3Cj39xKwPnfZi2fs8RztEUJA2hd&#10;5kcF29GooooooooooooooooooqlqOqafpFjPqGq31tp2nWoDzXd7PHbW0AkcRoDLMQoLsVRQOSxA&#10;AyQK5PwR490/x6us3miWV2uiaZeRabbavdNBCdVvlEkt+LfTlJmjijia0kjknCF/NZfLRomrr7/U&#10;LHSrWa/1O9tNOsLcKZ72+uIbW0hDyCKMzXE5CJuZlRdxzkgc8CuH0D4reAPE+rw6HofiCO+1Sdbh&#10;obX+ztWtvOFtEZ5hDPdQRxMVRXfAfkKSM183/Hrx9r+j+P4bHwz4n1bTxp3h+wg1Kzsby9t7SPUb&#10;i4uL0ma1bEMkjW01s3mBW+Uqu4MpVffvgvqniDXvAGl6z4j1h9YvNQnvmt5JLK1tZbSysbo6TFay&#10;SWyp57boHmM7jzG8zaxO0E8V4f8AjHrGs/GLUPA0mmWMeire63otmyPKb6C68PRXE0upTTkbZFuf&#10;s8imARr5atHh2aOQz2f2gPEfjDwtoWial4Y1n+ybG51C50rVlihtpLyee5t1u9Ne2mmhdoljFvdB&#10;2jlRvnQYYE7cH9nTxrrXiSXxfY+IdcuNUvI5NP1Syjvrxp7kRXJmh1I2ULt8lvG4twUhQRxlwMDc&#10;tesN8Wvh1DrVx4fn8U2NpqlpdXVjcJewX9nZwXNjvFzFLqtzClqNpRlBM21iNoJYrn0SOWOZI54Z&#10;IpoJY1lilidXjlikUPHIjpkMGByrDOcjBINedeKPiPpvgjX9O0vxTFLZaTr0LSaRr8KxzWcVxajb&#10;qNjqtukjTp5Za2aO5WIxt9o2kIIJJD6Dbz293BBd2s0F1a3MUdxa3NvKk0FzBKgkingmjJV1dSGV&#10;lJUgggkVNRRRRRRRRRRRRRRRRRRXgnxi+DsfjeC417Q5JIvFkSLK9vcXszWOsxwW6WsdnsuHMVtM&#10;EjXyZIwiMxYTA7/Nj+GbW/17w3qEpsr3VtB1Sznmgm+y3F3pd/a3MIe1nhl8lkkR1DyRMpwQCykc&#10;kV6DoHxs+JHh4xrH4iuNWtVuJLmSz8QAauJ2lhWExyXtyftixjarLHFcoobJAG5930v4G/aJ8N+I&#10;Ps+neKIl8Maq67DePIJPD91IqRqX+1uQ9qXcyMEnBjjRBuuGZgK+iyMcHIwecjB6kcjsefXNNr8r&#10;/F+rJ4i8X+JNYgmnnt9V17Urqykuj5cv2Ge9Y6ekokYhNkOxApYhQABwK/Ui0tbaytbays4Y7e0t&#10;LeG1tbeJdsUFtbxiGGGJBwFRFAAA6CrFFFcp428KWvjXwxqvhq5ne1XUIYvJvI40le0u7Wdbu1nE&#10;T43AOg3oGUsm5AyE7h8N3v7P/wAUbW6lt4NDtNSiRsR31nrWkR2twMAl4l1CaCYAE4xJCpyOARg1&#10;9NfCD4Ow+AEl1nWXt7/xTdRtAslu8rWOkWTNk29mzhDJLKArTTsgK4EUeE3vN7rXzd+0X4CTW/D6&#10;+M7GOV9Y8ORRW98iPPL9p8PG4dpVW1ijcb7WaUzl90arCZ2kLFUC+BfADWX0n4maTD5kUVvrdrqO&#10;j3TTIxyklsb+0SIr0d7m3gQEgjBI4zkfodTWjjkaIvGjvDIZIWdEZoZDE0LSQs3KsUdkJGOCR0JB&#10;8y+MHgu78c+CbzStMZv7Ws7q21fS4Dcx2sN7c2geGSzuHlVhiSGWURAsi+d5TPIqBq/NuaGW3llg&#10;nikgngkeGaGZGjmimjYpLFLE4BVlIIZSMg8GvWP+FPeIf+Fb/wDCwdzZ3fbP7D+xT/av+Ed+5/bf&#10;nZz1/e+X5W37P+/83Hy19y+BvAHh34fadNp+gwzM1zMZ77Ub14p9SvnVm+zpcTwpGNkSttjSNFRf&#10;mbBd3Zu2oorw39oe7uLb4Z38MBjWO/1XSbS9DruZrZLr7egiI6N50MRye2R3r55/ZslsE+IkiXhg&#10;+0T+HtTi0oSpukN+LiCaQWrYO2T7KlyS3HybxnnB++Kq3t9Zabay32oXlrYWVuqtcXl7cRWtrAjO&#10;sSvNczsEQFmVQWbGWArkLv4m/DyyjWWbxr4bdHfywLTVrPUH3EF9zQ2DSuF4+8yhe3Wua/4Xx8KP&#10;+hq/8ofiT/5Drc0z4sfDbVlL2vjLRIgELkaldf2NJgOYzhNZWBi2RkKPmI56EE9bpWuaJrkcsuia&#10;xpesxW7olxJpV/Z6ikDuCyJK9o7qpYAkA4zitWivlT9qWeJdK8IWrB/tEuoatPEQRs8m2toY5wwx&#10;13Sx45Hfg54o/sqf6vx9/v8AhT/0HU69W+NXxGm+H/hy3/sow/8ACRa5PPa6YZkeVbK3gjD32rLG&#10;yNFI8JeGOOKVgC0gcrIiSIfz41DUdQ1a8l1DVL+81K/uBGLi91C5mvLqYRRLBCJbi4ZnbYiqi5PA&#10;AA4AqjRX6jeAfCNt4I8KaToEMduLmC3SbVLi2yUvtYnjB1C7EsiRvIpcbITIgYRKikAKAOypcZIA&#10;5PTA65zgY69e1clJ498CxO8cvjTwnHJG7RyRv4i0dZEdDtZHUyggg8EHkVraVr2h66sz6HrWkayl&#10;u0a3LaVqNnqIt2mBaJJjaO21mCOVDYzg46GtaiiiiiiiiiiiiiivKvil8U9L+HOnBEWLUPEuoQO2&#10;k6QXIVIyTGdS1MR4ZbdWBCgEPK4KJgCSSL4D8T+J9d8c67NrGszteajeNHb29vCjLb2sAbba6dp1&#10;sudkaljtXlmYl3Z5Hd2/UXTNPttJ07T9KsUMdlptja6daRs5kKWtlAttbo0jfMxCqoJbqa+AP2g7&#10;+9u/idq9tdSM9vpdlpFlpqGOOMRWcumx6jKquigvm5uJ23MWPO3O1VA4/wAF+OZfBNp4oOm6fv13&#10;X9JTRtP15dQurWfQbaaUvqMtrBbAb5ZAImhk3o0MkaOCy70fU+D/AIRl8YeO9HtTDFLpulzxa5rI&#10;uLe2urVrDTpll+yXFrcsqypdSmO2ZQHIWQuY3RGFffPxBB/4QHxv8rf8ih4m7c/8gWY5P+egr5r/&#10;AGV7i3W58bWjTRi6mg0C5gtiR5sttavexXM6DusbzQq57b19a7r9pDwnda74V0/XrGG6ubjwtc3c&#10;1zBD88a6PqESDUrxoFVnYwvBA5ZWASLzXfIXcvyV4T8e6v4U03xNosAS80bxToupaVfWE7bVgub2&#10;wksrfVbR9rbJYvM+cAYlT5GwwjePhK/VLwXd3F/4N8JX95cPc3d74Y0C8urmU/vJ7q50mGa4lckc&#10;szFix7nJ718n/tQ6QLfxF4Z1wSof7U0i701oFj2ur6Ndic3Mkv8AFvF6qAHkeWecEYm+DPxwk0xr&#10;fwn40vXl0t3EWk+ILuVnl0xn4Sw1WeU5a1PSKZj+4+65MGDB9ocEZHTseowcEcgnGM+/XIoooooo&#10;oooooooooqrLf2EN1BYzXlnDe3SpJb2ctzFHdzxuSEeGBzvYMysFKA5II7Va64zx2yB6flzRRX5t&#10;/GTwlF4P8fatZWluLbTNREet6TEDaiNLPUdxnhghtQoiiiukuIIYyoKxov3gQx8ror65+Bvxk1S5&#10;1O28FeLb2XURqU0o0XXb+7Vr2K9dTMNL1C7vZAZ0mIZLVstKJmWEb0kTyfYvjz/ySjxVz/0A/wBf&#10;ElnXyD8CP+SreFfrrY/8ty8r9G6KbJJHDG800iRRRRvNNJI6pFFFFGZJZHdsBVCgsWOAOtcbP8R/&#10;AEEMk0njbwoyQDewh1/TLmYjOMR29vI8jn2jRjXLH48/CjP/ACNX/lE8SH9fsdaulfF74aaxI8dp&#10;4x0mFo1LE6q0+hxkDAISTW0t0Y89FbJ7dDXW6T4k8Oa7JLFomv6Jq81vGss0Wl6tY38kEbOEWSaO&#10;0dyqliACcZPFbdfPv7Sv2b/hXlt5+PN/4SXTfsf38/aPsdzvxt4/1Pm/e4/HFeMfswhT491kngr4&#10;Ov2Huf7b09cfka+6aKCPp09znJ546dK858PfCnwV4X8Sah4p0nTfK1C+LG2hkKNYaL5yFLz+w7YK&#10;BB5+Tv8AmbYpMcPlRM0Z9GoorlvHVxNa+CPGFzbyPDcW3hbxDPBNGSskU0OkSyRSIw6FWAIPrX5v&#10;+AHWPx34KdnCLH4u8OOzl/LVVXWICzlzgKBjO6v1JoPv7568Adc+mK42X4ieAIY5pX8beEysMbSM&#10;sfiHSZpSEHzCOGCVndvRUUsegGa5mf44/Cy3mkgk8Wws8TlHaDStduoSVOCY7i1tXjcejIxB7GrW&#10;nfGX4Y6rOLa28XWEchB+bUYL/RrcYUt813q8MEQ6cZcGuw0vxR4Z1ud7TRfEWh6vcxxtPLb6Xq9h&#10;fzpCjBHmeG1kdgoYgFyMZIHet6ivIfjyf+LUeK/UnQ//AFJLMmvkL4Ef8lW8KfXW/wD1HLyvvXxl&#10;4ntfBnhjV/Et5A91FplujpaxOImurm4nW0s7fztr7BJLIitJsYKpLbTtwfzW8WeMdf8AGuqS6r4g&#10;vpLqVnc21qjOlhpsLhV+y6daElYkwignlnI3yM8hLnlqK+9v2dPCa6J4LbX7iAJqPie6e5WV1mSV&#10;NIsWNtp8Bjl+UB3864V41+dJI8ltq7foKiubvvGXhHS7qWw1TxT4c02+gKedZ32uaZaXUPmoJY/N&#10;t7iVXXcjBlyoypz3p+n+L/CesXSWOleKPD2qXsiyNHZ6frWnXl06RIZJWS3t5GchVBZiAcAE9q6G&#10;iiiiiiiiiiiiiiuc8WeKtF8F6Jc69rtz5Fnb4jiijAa7v7t1LQWFjASPMml2khSQFAZ3ZY0dl/PL&#10;4g/E/wAS/EO7Y6nP9l0WC6kudM0G2K/Y7IlPJikmlCq9xMEzmaXoXk8tYkcpX2t8DtEbRPhp4eWW&#10;0W1utVjuNbu9rhzcrqVw0unXblWYbnsRajaCCAACAwNeS/tUXVytt4JsVmlWznm1+6mtw7eTLcWk&#10;dnFazvH0LxrPKqHtvYDhq+Y/BviaTwd4k0/xJBZQahPpqX5trW6dktzdXWnTWVtNN5fzFYpJVmKK&#10;VLbdodCd4EHiP4heKUVmuta8R+Ib5VLvud5HK4LsEGIoLeJewEcMKdFjTj9OtC0eDQNE0nRLV3e2&#10;0jTrTTYZXVBLKllbiBZpRGAu98b3wMFiSOvHxP4CeO4/aPuJYJI54pfFXj+WKWJlaKWFrHUnSWNx&#10;wVK/MD3FfWHxQ8KP408Ea5odvHE2pPBHeaQZYIJXGpWEgu4IYJLl41he4CNatPvGxZWLbl3Ifz28&#10;HeKdW+H/AIptdZto7iOewuHtdV0ySSSzN7ZCULf6TeKyttLFePMiby5VSTaWQVgaveW+oarql/Z2&#10;Q020vtRvbu105Z2uVsLe5uGmgshcuFMgiVhHvKgtjJAzivuf9my/vLz4dywXUhlh0rxFqVhpwMca&#10;mGzktrfUmiDooZv9IuJn3OWPO0HaqqI/2ktEfUfAUOqw21vJJ4f1qzuri5k8sXEGm36tpkscDv8A&#10;Nh7iW08yNeDtDN9wV81/DH4va34Avba0uprrVfCjExXWjPL5hsY5Zmne70MTELDKru8jRblim3MH&#10;2uVlj/QXR9Y0zXtMs9X0i8hv9Nv4VntbqBiVkUnaysrYZJEYFJI3CsjKyOqspA0qKKKKKKKKKKKK&#10;KKrXd9ZafGk1/eWtlDI4iSW7uIbaN5Npby0klZQW4JwDnAzVr6j/AGh9GXcp9xyOtJRXxb+0x4N+&#10;x6tp/ji0U+RrIi0nVyTkJqtlakadKDJIWPnWsZj2RxBUFvuYlpa+WaK9i+GPxf1zwFeWtndTXOqe&#10;Eyzx3Wju4kexjmk817zRWlP7qRHZpDDuWOXLB9rsssf6IQ3EF3bQ3dpPFc2t1BHcW1zbyJNb3FvN&#10;GJIZ4JYyVZXX5lYEgggg4NfkbX68UUn5foMVzd5408HafdTWV/4t8M2V5au8d1aXmvaXbXVvJH8z&#10;xTW80odGH9xhmuKm+OfwqhkaKTxZGWQ4LQ6Tr1xGeP4ZYLVkb6hjViy+Nfwuv5vJg8W2aPt3ZvbL&#10;VdNhwo5H2jUIIo8+27JrrrLxl4P1K7i0/TvFXhrUb6d9lvZ2Gu6XeXM7hSxWC3t5WZzgE/IprpK5&#10;H4ggf8IF43Lcj/hEPEuPr/Y03Q/57V+cnw+OPHvgg+ni/wANe4/5DMNfqTRRXnPiH4U+DPE/ifTf&#10;Fmr2DT6hYpGtxbKYV07WTbriyfWrfYWnMIwFy43IqxSeZEqxj0bHfHtn+maKKKK4T4l+Erjxt4O1&#10;Pw5ZyWUF7dzaZJbXd/5hhtDa6nFPczKYlZw/kLKigD5txUkAkj5x03XPg58GpFk0lp/iB40hguUO&#10;sWhhawtZZrWEfZ7e6LNbW8cvzKJbZbmdA00Ukm07D554p+PnxA8Rvcw2WoL4Z0yVfLjs9FURXaxR&#10;3RuYZJNakH2kTY2pI9u8KOqkeUoZwfH72+vdTupr3Uby61C9uGVp7y9uJbq6ncLsVpriZmdiFAA3&#10;MfSugi8B+OJ445ofBviyaKaMTRSxeHdXkjliYZWSORISGU9mBxT/APhX3j3/AKEjxf8A+E1rP/xm&#10;j/hX3j3/AKEjxf8A+E1rP/xmsjVNA13QniTW9F1bRnmQSQJqmnXmnPKhJUSRLdohYEqwBHcH0Nd1&#10;oPxm+I/h+cSReJr7VIWuI7i4tNfkOtRXOz70DT3pa4iR8kOLeaMnOcg819B+Ef2mdHvPLtfGWmS6&#10;Nc/u1Oq6Wst9pbnbI00s9md1zAARGqLH9pLFiSUAyeY/ae1XTdRPgBbG8gu2fTdY1ZRASwbTdW+x&#10;/wBmXyyD5Wjm8iXYVJyEJ6EZ0P2VVfZ46YhvLZvDCjj5WkQahnn2DDj/AGhXL/tP3dy/jPQrF55W&#10;s7fwxDdQWxcmCG5vNWuorudI+geRYIVdhyQig9BXzTRXonwn0g658R/CFjvjRY9Xi1KQyR+ckkWi&#10;RtrMkDISARKtuY8ngbs4PQ/pJq2r6boGmXms6zdxWGmafCZ7u7mLeXEm4RoAqhmZnYrHHGgZndlR&#10;FLEA/H/jb9pfVLxpLHwNYDSLbOP7a1OKG61SUARurWunnfbwciaNjL5+9GUgRMtfOWseI9f8QyRy&#10;69rWqaw0LTPB/aN9c3i2xuCrTi1jnYrErlV3LGAPlAxwKxKkjkeJ0lid45I3V45EYo6Oh3K6MvII&#10;PII6V7z4D+P3izw3PZ2fiK5m8TaAJUS5N3ifXbS3aR3mlsNSkdWnky6t5d47gqixI8A+cfbHhTxX&#10;onjPRrfXdBuRc2k+VliYKl1Y3agNNYX8ALeXLHkZG4griSMtG6O3R0UUUUUUUUUUVyfjjxhp/gbw&#10;3qHiLUAs32UJFZ2InitpdSv5zstrGB5QeWP7yQojskSyPtYIRX5m+INe1HxNrWpa9qs3nX2p3cl1&#10;NhpmiiDtmK1thMzssUK4jiQudqALk4q74JvLXTvGXhLUL6RIbKw8TaBeXk0g3JFa22qxT3Ejr3Co&#10;rEiv1Rryf4l/CLQ/iOLe6nu59I1yzgW1tdVgiW5je1E5mNve2MjJ5iAtIYyksZVmJLMAUPgt58AP&#10;CPh68to/FHxW0rT4WCXUtlcWun6PqN3YrIRP9ha+v5cFgrIkn2eQbhjax+U/Rnww0rwJp2gGTwDC&#10;0mmz3Bt7nV5ra+S41i709fssl293fxx+cgfzAHtl+zrIZFiC4ZRxP7RfiO20nwFJohIa/wDFF5b2&#10;lvGspikhtNOuo9Tvb3aEbegKRW7JlD++BydpU/NXwF8RR6B8R9LinMKW/iCCfw5NLJFcSOkt+8c+&#10;mpbrbZw8t5DbQbnUqFdi20fOv6I8EYPTuOowcg8EHGM+/XBr418U/Dj4Oa3rusJo3xBsPBeoWeqX&#10;lvquk6lDHDpdrdQP5Nxb6Xb6m1iVXzQzfup5YgMrEFQKo6bQv2YNFtL6K517xNda3YR7JBYWenDR&#10;vPkSdH2XN39ouHMLoHR1hEcnIKyoVwfqQYxjgAAYAPsAcf09hXyH+1V/zIYzyP8AhKDjuM/2d/hX&#10;yHX2D+zz8T7q5lTwBr95LcsLcnwrcSq80scVnA0txo01wCSY44U8y18wAIqvFv2iCNfreiiiiiii&#10;iiiiivnL4jftB6P4caXSfB4s/EWsIIDJqLSC58O2gkbzJI1ltJFe5lCAArE4RSwzIzxvFXyN4i+I&#10;HjTxYHTX/EepX1vIsSvYrKtnpj+S/mRu+l2KxW5cE53mLdnGTwMcbWppWt6zocslxourano9xNEI&#10;ZptL1C60+WWHzBL5Usto6Fk3KrbScZAPUV7n4b/aR8caXMF16Kw8UWZd3kEsMOk6iq+SUjht7zTo&#10;xCqhwHbzLWRmGV3LkFfr/wAF+PvDfj7T5L/w/dyObZ0ivtPu0SHUtPkkBeP7XbhmG1wDskjdkYqw&#10;VyyOo8C/aj0Qvp/hbxLGton2a8u9Du22Fb64+3W/2/T1DqmGhi+z3RIZxtaQFFO52HxtRV3Tr+60&#10;q/stUsJfJvtNu7W/s5iiSeVdWc4uLeTy5QVba6q2GBB7iv0i+MGlSaz8M/GFpC6RNDpX9qFpN2Gj&#10;0K6j1udBju6W7IvuRXwr8JdVk0f4k+DruKKKZptag0opIWCrFrqtoc0oKc7o0uGdPcDPFfZPjj47&#10;eDfB1zeaVD9r1/XLRp4J7HTgkdpZ3kKqVtr/AFOf5FyWKN5CTtGyssiqwwfmnxN+0P4+1zzoNMms&#10;/DFlJ9uiCaZAJr97S7URxR3Gp33mMs0KA7J7RLdtzFwAQgTx6+1PW/EN3FLqV/qmuX4jW3hkv7q8&#10;1O7MSu0iwRPcM77QzOwUcAknqa2P+FfePQcHwP4vyDyP+Ea1nIPuDBR/wr7x7/0JHi//AMJrWf8A&#10;4zSH4f8Aj0cnwR4uA9/Desj/ANo1g6lpepaPdyWGr6dfaXfQrG0tlqNpcWV3EsqCSIyW1yqOu5SG&#10;BI5ByK7Hw78UvH3hd4DpniXUntreGC2TTdRnfU9NW0gZSlrDZXxdYV2oqbrfY6r8qMor3G3+OfhD&#10;x1oz+Gfip4dNtDcSQONV0YSz2VtcrJI0WoRWzs11aPDGUTdC9w0u6UMqxu0Td58I/hjZ+F/E914t&#10;8N+JrHxJ4S1XQL2ws5Ub/iYw3E+r29yltci3BhkEUUIWSTdG/m5UwJivoqiiiiiis/V9Mh1nSdT0&#10;i53C21XT7zTbgrnd5N9bNay7SCDnaxwAQfevkCPwR8JfhQIrn4g6z/wl/ieIQS/8IxpaJPb2s2LS&#10;4dJdP3puMe93jk1GeGK5gY4ti64OD4j/AGlPG2psV8P2um+GbcTQyxyLFHrOpFUiKS281xqSG3aN&#10;2bf8tmrjCgPjdu8K1TXdb1ySKbW9X1TWJYEaOCXVL+6v5IYmYu0cL3buVUkklRxntV2w8H+LNVtE&#10;vtL8L+ItSsZS6xXthompXlrI0Zw6pcW8TIxB4YA8Vc/4V949/wChI8X/APhNaz/8Zo/4V949/wCh&#10;I8X/APhNaz/8ZqlqPhLxVpFob/V/DPiHS7ISrF9s1LRtRsbXzX+5Ebi5jRNxwcDOTitLQfiJ448M&#10;i3TRPE+r2lvaJJFa2L3LXulwJKxd1j0q+822HzMzZ8rIYkjBJNfQPhn9qC5QpB4w8PRTx+ZJv1Hw&#10;9IYZkiEAEK/2VfuUkdpAd7i7jUKcrHlPn7f4weOvDXiD4O6hfaLeLqFrrmqaXotvIiyxS2uo2l+m&#10;sXFveW8qq8brDbOdsirkMjjKuhPz7+z7YXN58UNFuIIjJDpdnrN/esOkNs+ly6Ykp/7b3MKfVhX0&#10;D+06SPAWkDsfF1h+mjX9fClFWbW1uL65t7Kygmuru7nitrW1t42muLm5uJBFBBBDGCzO7EKqqCSS&#10;AK/VjRtPt/Dmg6XpbXP+i6Fo1jYG8n2wBrfTLJbZrmf5sJlYyzc4AzzwTXz149/aP0zR7i40rwZY&#10;2+vXttO8Mus3sjtoIaCSMP8AYYrN1lu0YedH5qyxICFkjaZGr5R8ReO/GHitpf8AhIPEOpahDK0T&#10;vYtP9n0zfCu2KSPSrQR2ysBzuWIEnJJJJJ5GivUfB/xe8ceDZYEtdXn1PSoUghOi6zLLfWItreMw&#10;w29mZW8y1CK3yi2dFyq71dV219u/Dz4p+G/iJbyLpzS2Gs2kEM2oaLetGbmEMirNcWUqHFxbLKfL&#10;EoCsDsMkcRkQH0qiiiiiiiiiiiorm4t7K2nu7ueG1tbaGS5ubmeRIYLe3gQyzTzTSEKqIilmZiAA&#10;OTivzV+KHxBuviH4kl1H/SoNGsw1roemTyIRaWmFEtxJHF8gnuGUSTEFsfJHvdY0avNq/Uj4ejHg&#10;HwR0P/FI+Gz8rBuujQnBx3HTH507xt4I0Px7o40TXFu0tkvIb+3udPuFt720urdXiEsLyJJGdySS&#10;RsJYnXDkgBwjD5g1P9m3SdEt1vNZ+J2naRZtMlul1qmiW1hbtcOjSpAs11qaqXZUdgoJJCscYBr1&#10;r4QeG/hnoU2rweD9WTxPrtilqms648ZnECTB4kt9NvIYhbpBK8MsgWCaRmwDJJIqR7fTPGviFPCf&#10;hPxB4ikMKvpem3E1oLiK4mgl1KXFrpVtOtph9kty8URIIChslkUFh+ZHhzV/+Ef1/Q9d8lrj+x9X&#10;07U2tkm+ztdJY3aXL2wn2vs8wKULbGwDyrdK/VazvLbUbOz1GxmW4sr+1gvbOePO2e2uYhNBMmcH&#10;BRgwyB9Aa+cvir4I+Eus68tnqfiC08C+ML2yk1UXvkrb6XfwT3Tb7vVRciK1klLRXCoUuoZmdiZD&#10;KBGtcpo37M+j6mtpqMPxDh1nRpZctNo2k2u27ijlMVxHa6kl7cRKwZWTf5bhSDlTjFfUvhnw9pnh&#10;PQ9N8PaOkqafpkTxwfaJWuJ3eWV7m4uJpW4LySyPI20KgLYRVUBR558eVJ+FHio4yFOhknPKj/hI&#10;7QA49MnFfnLXt3wS+JT+CPECaZqdzKPC2uSpBfRl4/I0zUJCsVtrYExARVwI7oqy5h+ch2ijWv0K&#10;B+nT3Ocnjnp0ooooooooooooryT4i/GTw18P1ksCf7a8SILUjQbWZoGghuQZBNqF/wCVJHBiMBxH&#10;taVt8bCPy381fjTxV8Y/H/iuZmuNbuNJs2jeMaX4fluNKsPLlt1guEm8qQzTiTYWK3E0gUs4QKrb&#10;a8tq3Y399pl1DfabeXWn3tu++3vLG4ltLqByCpaG5gZXQ4JGVYcV654V+O/xA8NvHHdaiPEunKGR&#10;7PXt93PtedZpZYdVBF0JdoaOMyySRoGP7psLj64+Hnxi8L/EAxWETto3iSRLhm0G7dpWmjtYhNNN&#10;p18qLFOuws3l/JKBHI5iEa7yz456Adf+Guu+VbC4u9G+z69aZn+z+QNNk/4mVz87ojlLF7v5G3Fi&#10;cIpk2V+cdFFfpz8K7qS7+HPgyWUxMV0CwtQYg6qI7KL7FED5nO4LGobnBbJX5SK/NC9s7rTry70+&#10;9hkt7yxuZ7O7tpQVlt7q2kMFxBIvZkdSpHqK/SLxJ8XfBHhfSNK1a/vbl213S7TWtI0e1gFxrN3p&#10;t75ZhuHg3LFCAshObiaMP5cixs7IVr5p8S/tM+KtSDw+GtM0/wANwtFGpupz/bOppMlwZGlgknSO&#10;2RXj2xmN7WQj5mV8ldnhmueLfE/iZm/t/X9W1ZGuZb1be8vriSyhuJc73tLAkQw4BKqsSKoHyqAO&#10;Ktp4B8dTRxTxeCvFkkNxEksE0fhzWGinjdQySQyLCVZSCCCpwR0pf+FfePf+hI8X/wDhNaz/APGa&#10;P+FfePf+hI8X/wDhNaz/APGaydU8OeINDWJtb0PWdHWf/UHVdLvdPWbr/qmu0QN0PT0PpWl4c8ce&#10;LvCRX/hHvEGpabEss8/2KOfztMknubf7LNPPpNzvtpJCgUB5IWIKowIZEI9y0X9oj+0rOTQviV4a&#10;sdf0S6tYba6uNMgSO8la3gLG4u9NvJPs80ks6wvuhe2ELbpI1JCIOi8N/CXwZr3iHQPGfw08WwXO&#10;laT4g0jVtU0DUBJLfabBb6lLd+SjnFxHuMCw20V3Dl1WSb7RINob65ooooooorkfGXjnw54E01NS&#10;8Q3bxJNJJFZ2dtF9ov8AUJkjMrw2lvkA4AGZJHSNSVDOpZc/CHj74y+LfHXm2jzLougtlRoumySB&#10;LhBIzIdUvGw9y21lVlwkJ2qwhVsk5vg/4W+KvGNu+pwwQ6R4dginubrxLrjmx0mK2td5u54ZpBmZ&#10;Y/LkEjxgohUiV4+tfS3w1+DPwr1DSoNdi1CTx2DcSR/a51utL06K6srltyLoqlZV+XYHju5JVkGH&#10;CiOQZ+h9L0XRtChlt9E0nTdHt5ZBNNBpdhaWEMsuAgkljtFQM23C7iCe1aVFFFcZr/w78D+KPPfW&#10;/DOlXVzcypPcX8duLHVJ5Y12K02q2BiuXGMAhpsEAZyAK+WfH/7OWp6T9nvPAst3r9rcXNvZz6Ze&#10;NapqVm1zIkMN0t0oihlg3t++ZlTyVw7lkEjx+c/Ga+s5fGjaJphjfSvBej6T4N06RWled4dGt83K&#10;3kkhw0sVxJPCzIqrhBxnLH6l/Z70+PRPhpa393dwRJ4g128vohPtt/Jea4j8O2VpvlYb3mktw0O3&#10;BYyKignrwH7UmhEp4V8TQ2aYVr7QtRvxModi6rf6NaG3d8kDbfuHSPjOHbmMV8gUV9afs96VZeGN&#10;C8UfE3xE6afpqWjaZp93cPNCXs7eYT6o8EUgWOYTXC21vbeWzO0ySRKoY4bwn4g/EHWviHrTalqL&#10;tBYQGSLSNHjlLW2mWrHlVyB5k0mAZ5yuXIAG2NI404Giiiiuo8I+Lta8Fa1a65od00NxCwFzbEsb&#10;TUbQtmaxvoRw8Tj8VOHQrIqOP0i8DeMtN8eeHbTxBpqtCsxaC9snkSabTtRhA+0WUjrgHG4OjYUt&#10;GyPtXdtrrqKKKKKKKKKK+Hf2lvFkuo+J7LwnbzN9h8P2kVzewqLiMPrGpRCdTMrN5cgitTCYXVMq&#10;ZZhu+YqvzTRX6oeCvEcfi3wloPiFHgLanpsE12LeO4it4NSiH2fVbWCO8Jk2w3CTRKSzZChg7Ahm&#10;+Sfif8f9Y1W81DQvBdwdJ0SGfyP7dtmePWdTMBdJpLS5R9tvayMVaLy1ExCBjIgkeEfO1pa6hruq&#10;2tlB5l7qus6hBbQ+dMvm3moajciKPzbi4YDdJI/zO7dTlj1Nfpy7eH/hp4L3Ya30HwrpCL8qWoub&#10;kxDyxu2LBE93eTMAzYQSTyEnBY1+dPj3xrqPj7xHda/qEa2yukdtY6fFJJLDp2nwZEFsjy8sxJaS&#10;V8KGkZ2VEUhF4uvvH4GfFiLxTp0PhXX7528U6dE621xeODJr+nQDeJEnON91BGCJlfLui+dmQ+cU&#10;8t/aY8JfYNe0zxda27i3123+wapKiXDxLq+nxhbeWed2aNHntdqRRIq5Fu7YZt5rxfwf8RPFvgac&#10;P4f1aaG0abzbjSbn/StIu2Z4mnMthL8ivIsMcb3EPlz7AVWVQa/QjwD8QNE+IWirq2kt9nuoFjh1&#10;bSJ5FkvNJu3BPlyFQvmRSbWMFwqhZFByqSLJGnx9+0X4nTW/HI0m1uTPY+GLFNPKJNDNaLq1y32v&#10;VJIDCWAcAwW06thlkhZWAK8+A1csL660q+stTsZTb32nXltf2U+yOQwXVpMtxbSiOUMrbXUHDKQc&#10;YIxX6o+Gtcg8TeH9F1+2WFI9X0y0vvIhu4r1bWaeEPcWDXUYVXeCTdBJ8incpBVSCq7dFFFFFFFF&#10;FFfFvxr+NZ1c3fg7wfd40gb7bW9btXH/ABN8ZSfTtOlQ/wDHnyVmlU/6R9xT9nyZ/lmiiiitLSNX&#10;1LQNSs9Y0e9n0/UrCUTWt3bsA8b4KsrKwKujqSkkbgo6Eo4Kkg/beneK9M+O/wAOPEPhxo0sfF8O&#10;mmebS4ZkhSXUbN1udM1HT5blZM2k1wkcc6kl4g7Rs43RSyfC80MtvLLBPFJBPBI8M0MyNHNFNGxS&#10;WKWJwCrKQQykZB4NRV1vgXQh4l8ZeGtDe3e7tr/WbJL6COQQO+lxTC41VhMCCu22SV8g7uPlBbAr&#10;9NtZtNP1mxv/AA3ez7BrukapaSQwzwxX72EsIsdQuLRZN5/dfaYwX8plRnTcDuAP5XxS6l4f1aKa&#10;MT6brOiaikqCWLy7qw1PTbrcokhmHyyRSx8o68MMEV9VeNvhRqHxP8d2viXw9NLZeHvEfhfw14g1&#10;DWtWXdFDJdxNY29jptnEFeSYWVvDM8JkwjE75Y1kiWvYfDXwQ+HPhtAw0OLXbry5IpLvxGY9WMiy&#10;SCUD7DIi2ilcKqyJbBwuQWOW3ep21rbWVvBaWdvBaWtugigtbaGOC3giXhY4YYgqqo7KoFT0UU2S&#10;KOaKSGVEkjljkilhkVXjlilQpLHIjZ3K6kqVOQa8v8Q/Bj4c+IYtkvhy00idYGghvPDyR6NLBufz&#10;DJ9ns1+zSv1Aa4gkwMAYGMfKGufBO5urK48Q/DXWLXx34cSe6jMVq6Jrtk1vvne1mtflWd44fIz5&#10;WyaVpFMdtsZSfNNB8T+LfAWq3L6Pf6hoOowTSW2o2Use1DcWwktZLfU9KvVMbvCXlVVmiLRuSV2u&#10;AR9u/Cr406Z4/Y6Pqdvb6J4mihR47YT7rPWUiiU3c+lmXDK6sHdrRi7rHh1eVVlMft9FFFFZ+rax&#10;pmg6beaxrN5Dp+nWEPn3d3OSI4kBCqoUZZnZiqRxopd3IRVZyAfib4i/tCa34hM2meD/ALV4e0Rv&#10;s5N//wAe/iK7ZFZph9otpXS2iLFQFhJkOzJlCu0Q8f8ACHgjxJ451BrDw9YNdGJovtl7Mwg0/Tor&#10;h9iT3123C9GYRrukcK3lo5UivpH4dfBL4dajc38Gp+Iz4y1bQTajXNP0eWe08O2suqWbi3s/7QgC&#10;y3LRyxzMJYLqI5QJLEhDI30roXhDwt4ZCf2DoGk6VItoli11Z2MEd9PaIVYRXeobfPlyY0ZzLIxL&#10;AMxLDNdHRRRWDrPhXw14jUjXtB0nV2FtLaRz3+n2txdW9vMGMi2l3IpliJLEq0Tqwb5gQ3zV85+O&#10;/wBm3TLiC51HwHcTWF5HE0ieHbydrmxvHjSNEt7HUbtzLbuwWRibiSVGkZV3wxglfHPH1rJ4S+H3&#10;w+8Eyqtpqeof2j458TaeYbkTC7v2+weH5bhr1FaGaK1E1tNbxFQHjJdWOyRu/wD2ZNLiguvF3i++&#10;kezs9L0yHS1vLjZBpnk3LnU9Vlmu5sKGtktrdn+cBEk3Pjcpr2X4/aH/AG38NdTnjjupp9CvLDXL&#10;aK1XzA6wyGxvJbhdrHyYra4nmcqV27QxbaGB/PCiveP2ffBY8T+NY9Wuoy+meExb6pJ1xLq8khGh&#10;2/7uWOQFXSS7DKjofI8uRcS1N8ZPjFceNriXw/oEs1t4RtZsSSDfFP4iuIZN0d3dI2GW2VgGt7dg&#10;M4Eso8wIkPgNFFFFX9M1O/0a/tdU0u6msdQsZlntbqBtssUq5wQcYII+VlbIYEgggkV+iHwp+Ken&#10;fEXTTFKIrDxNp8IbVdKViEljBEZ1PTN5Ja3ZiAy5LQuwRyQYpJPWaKKKKKKKKKK+bP2mPEc2m+FN&#10;K8PQGRP+Emv5Xu3EUTQyafoRiupLYu+WVjcTWsilMHCMGOGw3w1RX31+zl4httU8AroYCR3vhm+u&#10;7eZPMLvLa6pdSapZ3pXaAgZnnhVdzH9yTn5gox/jH8cJ/Cd5L4V8JiGTXIo1/tXVLiLzoNJ8+33w&#10;W1jA+EkuMMkrs4aKMYQrI7MIvivUNR1DVbuS/wBVvrzUr6cJ515f3U13dSiNBFGJLi4LOdqgKuSc&#10;AADgCv0H+Cfha28IfDzT7u4mgW5123TxNqd1vVYoLe9tVmsoGmljjZVhtRGZVclUlMxDlCCflX40&#10;fFA+P9bSz0me8XwppB22UEp8qPUr9S6Ta3JbbVddyt5dukxLJHlsRvLKleKV9Q/AH4q/2PcWvgHW&#10;/NfT9Uv1i8P3qedM9hqWoyrGulyQgnFvcSndG0YGyZ2LgpIzxeo/tHeFH1vwfbeILVN934VunmlR&#10;TKWbSdSKW9+yRRI29o5Et5SzFVWJZWLdAfifQvEOt+GdQj1TQdUvNKvY9o8+0lMYnjSZLj7NdwnM&#10;c0LOiF4ZlaNsAMrDivuf4N/GCLx5AdD1zybXxXZQNKWiURWut2keFe8tkziOdOPPgGAf9ZF8hdIe&#10;N/af8TQRaXoXhKIsby8vf7euys5XybGzilsbWKaDbh1nlkdlbzBtMBypJBX4wor9EvgJ4kufEXw6&#10;09bsO0/h66m8NmcpGizW9hbxT2GwQqoxHbTQwnd8zFCzElsn2aiiiiiiiiiivA/jF8ZIvBED6B4f&#10;lhufF1xErPIUjnt/D0EyB47m6jcMr3DoQ0Fu4I2kSyrsMaTfBU8893PPd3c81zdXM0lxc3NxI808&#10;88zmSWeeWQlnd2JZmY5JySSTUFFFFOR2RgykqykMrKSGVgchlI6EdjX2p8Ffi4fFqL4C8ZBdQ1Oe&#10;1uYNO1C7hW7h16xS2Z7vTdZilVledYVc+a42zxgrJiUbp/k/xf4au/B/ibWfDd62+XS7too5/wB0&#10;PtVnKguLC82QvIE86B45TGXLJuKN8wIrmaK/U3wjZjwz4M8LabqItdMnsNF8P6bdxtNAkS6vPBFZ&#10;SQLMjGN5Jrt9ilGPmSONuWYZ/P34waO2i/EnxbbtLLOt5qsmspNJCYd666o1h0TLNuWJ5nhD7vnK&#10;FiFPyj0258Nap8V/hx8MbjQ/IvNf0K/vPA2q7bJrWGysIImutNuNT1DaNsNpZwQsSiyb3uCqkzny&#10;m9n8J/s8eBtAWGfWVuPFepRTRTifUFa00tJLe4eWHytGtpGVo2UxpPFdyzo5XICqzIfatM0nS9Gt&#10;fsWj6Zp+k2fnPMbTTbO3sLbzpECPMYLVVTeyquWwScDngVfoooz2PIPBB5BHpXEa/wDDfwJ4oaST&#10;WvC2lXFxNdC8uL23gbTtRuLgKybrnU9MMM8gIc7keUqx2sVJVSPmDxN8AtGmvNR034f+K4b3XtFi&#10;B1Lwnr91aR6s/wDoS6gLmyubeOEFJFuLOGLfb+SJGffdoytGvgF1a+JvA+uvBONT8O+INLlljEkM&#10;0tpdw7ka3eS1vLZhvilQuBLE5SRCdpZDk/Ufw0/aJN3cWehePvs8Mk7tDD4qjKW1uJW2i3TWLSNR&#10;HGrNuVrqIrGuU3xqgkmH1kD9Onuc5PHPTpRRRRRXP+KPE2keDtEvdf1uZorKzUfJCgkuru4lbbb2&#10;lnCSN0krEKoLBRyzsqKzj81vHHjHUvHXiK91/Ut0X2hhFY2Ankng0ywi+W3srdpMDAHzyMqqHkZ5&#10;NqlyK+j/AIU/AAY07xP47h5yt5Z+FJoVZcELJZy68Hzknl3sCoAwiznmWAVf2nbbXrd/C/kyMngw&#10;Wz2tvY20bxWdprtsz5e6WNBHlrVkS0VnJAjn8tEG8vi/s5ePY9F1ifwZqMqR6d4huPtOlyyPbwx2&#10;2uCARGBpJNpb7XHHHEgLkmVIkRN0jGvt6iiiiiuH+InjW08A+Fr7XrhfMujusdFt2t5J47vWrm3k&#10;k0+G5CPHiEbHlnPmofLRghaQqrfm9pGmax4x8RWem27z32s6/qW1rm6e5uZJLi7lMt5qF/OqySFE&#10;y89xLtYhQ7tnBr6I/aO1T+yIfBnw801ZINJ0jSbTVVVikvmLbrJoWjKJ3zKGt44bgMd+H8wEglQR&#10;2Pgrx1o3xo8K33w/8Y+Rb+KJLGQW10yBU1Ka2iMlrrmnRwtFtu7ZgJbi1VgsihmUGBpoovkzxV4V&#10;1rwZrV1oWu23kXluRJFIhL2l9auSLe/sJiBvhkwcEgEEFHVJEdV9T+C/wlHj27fXNaYJ4T0q9+zX&#10;EEU2y61i/ijjuW0xTEfMhhVJI2uJvlYqwSE7y8kOn+0H4zg1HWLPwNohgh8P+EY4oZbezjhjtTrK&#10;Q+QbaEW0jR+VZQFbZE8uNopDPGwICGvnSiiivSNG+EXxI12OSWx8JanHFGYcyan9n0QOs4LJJbjW&#10;ZIDMuF+ZoQwHAJBIz6lp/wCy/wCLZLuFNU8Q+HbOxbcZ7iwOp6ldx4jJTyrO4gtEc78K2bhcAk84&#10;wemi/ZWiEitN45kkizlkh8NiGRl/2ZWvnCn6qa9m8CfCTQfh5f3V/oWr+JZvttqLW9stRvtPm064&#10;CuJILh7a1tYT5sRL+VIW+VXdc4ZgfUqKKKKKKKKKK/Mr4r311qHxH8Zz3kbRzJrl3ZIG8zJtdMI0&#10;2yf96ScNDFGwxxg/LhcCvPKK9b8H/EWXw/8AD/x94QaVYn1q1im0hjCzhri+ng0nXrNyitgy2BaS&#10;NnKqhibBLuqnySve/wBnTw8NY8frqc0UrWvhzTbrUhIbbzrQ39xjTrG3mlYbUfEstxEfvFoSVGFY&#10;j0H9qa81FW8H2OXj0mVdXvNqz/urrUYDBATNahusEUo8t2X/AJbSBf4hXy5oOg6t4n1a10PQ7U3u&#10;qXpn+zW3n29uJBb273U5M906RrtjRmJZh0wMkgV2vjb4S+MfANpFqOs29ncaZJMLb+0dMuxc28dy&#10;8syQQzRSrFMu9IfNVzFs2uisyylo15DwvqmsaL4i0bU9AWeXWbTUbZtPt7cXLyXtw8oh/s8w2jLL&#10;IlyGNvJChBkR2T+I1+gXxs8Pp4h+G/iFBHAbnR4F8Q2clw80awvpANxeyR+SDud7P7TEgYEFnGdu&#10;N4/N6vXfhF8QYfh/qXiO9uZLlob7w1fRWVkjSmxutftZEudGN/DF/DgTQrKFyglborMa8rurq4vr&#10;q5vbyeS5u7yeW6urmZvMmuLm4kM080sjHJZ3YsxPUkk1Wor9GvgPj/hVHhbBzn+3PlPAUjxJecZx&#10;6HNevUUUUUUUUUVzXi/RtX8QaBfaNpGux+HptRja1utROmDVJlsJ42iuobSJp7dYpZAdgmJYou7Y&#10;BJskT5nf9lVxFM0XjpXmEbGCN/DJjjllCkosso1BjGpbALBGIHO04weRn/Zj8exJM8WqeFJxGkrR&#10;Rrfaqk05RcpEnm2QQM/QbnCg9WA5rzzVfg/8S9Hjhku/B+qSrOzqg0v7NrjqVUMTNHoslw0Y54aQ&#10;AHkDODXnc0MtvLLb3EMkE8EjxTQzI0U0UsbbJIpYnAKspBBUjIPWoaKK6rwb4s1HwV4h07xBpkko&#10;e1mjF5apMIY9T04yK17plyzLIuyZVwGKMUcLIoDopH0x8Svhbpvj7R4/ib8PAj3Gp2J1XUtIiVW/&#10;tUmMyXE1rDalwmpI4aO5t1JEsobkTh/O+Pa+tfhT4a0f4ZeG5Pi142uI4pb2waHw9pPkQvfJDetm&#10;GS0W6Cs17eRofJELKqWrO8r7JJBD5Jp3xU1qT4m6V4/1w/bGtbw28lnFGzx2eh3SS2dxYaXbCSL5&#10;ooZ5Wt/Mk5mw8pcl927+0B4NHhnxo2r2qEaZ4uWfVos4xDqyyj+27cGSWSRt0kkd0WZUQef5aLiP&#10;j2T9mvxrBfaHc+CbmRhqGiNdajpieTiOXRru5D3AEy8b4bqZi2/krKm0MEbb9O0UUUUV4/8AGrx6&#10;ngfwjcQ2k0kOv+IY7rTtDaATK9sAETUtTW6gkiaJ7eKXMMiMWE7RHYybyvxd8J5/FEfjzQIfCN0L&#10;XVL26+zz+bseym0xF+16omoWzvGJoVgjeVog4csqmEiYRkfafxN+EOh+P7Oe6torbSvFSBXtdZSI&#10;Kt40UQiWz1gQ8yxMiqgmIMkW1ShZFaKT8/8AUdO1rwnrUthfxXej63o92jEK7w3NrcwuJre6tbiE&#10;j0WSGaNtrLtkjYgg193fBb4qN4/06fS9YEcfifRbaKS6kjEccesWO4QrqkUCEbJFcql0irsDOjJh&#10;ZBFH7hRRUVxcQWVvPd3c0NtbW0Mlzc3U8iQwQW8KGSeeeWQhUVFBZmYgAAkkAZr88fjD8Trnx9rk&#10;lpYXMg8JaXMw0i2WOS3S+lVfLk1m8ikwzO+XEAkVTHEcBEd5i2h8JPgxd+Pi2s61Jd6V4UhMsUdx&#10;biNL7V7tNyGPTmnV0WGJh++uGRlLAxIGbzGh+jfjFoep6L8KJtK8Cp/ZWkaQIk1XTdPjnM8/hwh/&#10;7RiimjEkhUyOLi+kZgZIhM00pBdZPkf4T+NB4G8a6Zq077NLus6TrZIY7dJvpE825/dxTSH7PIkV&#10;zsiTfII/LBw5r9Kbe4t7u3gurWaK4tbqGOe3ubeWOWC5gmjEsE8MqEq6srBldSQQRgkGpaKKKKoa&#10;pqljomnXur6pcx2en6fbS3d3cShmWKGJCzELGCzMcYVEUszEKoLEZ/MXx14ruPG3irVvEk8QtxfT&#10;otrahnYWtjbRLbWUJLM3z+WitKVwpkLsFUHFfSXiq1l+EvwMtfDkcE6a74vuDDrdzGJTFaXGpQC4&#10;1aGaUC5tiy2kSaaI0mjMo33EWSklc98Gvi/BaQxeAvHUsNx4eu4W0/TNR1ERzQWME6eT/Y2r+f8A&#10;K9i6kpG75EQPlvm3KmDzj4q/C3Uvh1qgdPNvfDOoTONI1UqC8b4Mn9l6lsGEuUUEq2Asygum0iSO&#10;Lnvh/wCBdT+IPiGLQ9PljtYkiN3qWoSgPHp+nxyLHLcCHcplcs6pFErAszDJVA7r9C/GHVdI+GPg&#10;+w+FvhCA2smt2rXmtXhknF++ntOIXuLm6iWNJptQeKSKY7iqwRtD5SxPEE+QqKKK7Tw98PPG3itU&#10;k0Hw3qd9bTRzSw37xLZaZMsEhhlEWqX7RWzMGDKUWUtlWGPlOPUbD9mn4gXdtbT3N34b0ySYEy2V&#10;3qN3NeWoEhQLK2n200DMQN4Ec7DBGSDkDtl/ZVYqu/x0qttQsq+GSw3FfnVXbUFJAOQCQM9cDoPR&#10;vC/7P3hnwtq2k67Z6/4ofVtKuo7pZI7vTbazuAo2z2s1ulq0gimQtFKgnyyFlyM5Hu9FFFFFFFFF&#10;FfDH7TzufHOjRF2MaeErORELHYryaxfLI6r0BYIoJ7gD0FfN1Fes/Bzx9F4C8Wx3OozSx6Bq1u2m&#10;6z5cdxcLboT5tjqa2sDrueCYAM+yR1gecRxs7AV5pqN/darqF/qt/L519qV5daheTCOKETXd7O1x&#10;cyiKEKibnYnaigAHAAFbngjw8fFfi3w94e8ueSHU9UtobwWskcVymmxv5+qTwvMGUNHbJLICUP3f&#10;uk8H7h/aD1XV9M+HF6NKSTy9S1Cy0rWLmEXIks9JuVd55POt3UIs0scNpJ5m5GSVoyCzgj89kRnY&#10;KoLMxCqqglmYnAVQOpPYV7BqXwM+IWleHZvEl3YWKw2lvNe3+nJqMB1SxsbaGae5u50OISsaQhik&#10;U7yfOgCFhIE8dr9NPBCXvif4YaFbeKYnebXPCy2WoZvGnnvtOvrRrSC9lvFdm866tGSeUl9yyOQ2&#10;1wQPzZ1LT7vSdQv9Kvo1ivdNvLrT7yJZIpliu7OZre5jWaEsjbXVgGRiDjgkV0HgPXB4b8Z+Gdbe&#10;7axtrHWbFtQukiado9KmmFtqw8lFZmDWzyqQqlsH5cNirPxD8XzeOfFureIH81LWab7PpVtLvU2m&#10;kWv7qwhaFpJVjkZR51wsblDM8jLgNXEUV9gfsrSSFPHMZdzEjeGpFiJOxWkF8sjonQFgqhiOoAz0&#10;FfXFFFFFFFFFFRXAna3nW0lhiuzDILaa5gkureGcriGSe2jlhaRFJUtGsqFgCAyk5Hyld/swXOoX&#10;lzfXvxClubu+uJ7y7uZfDG6ae5uJDNNM+dRGWdiSTkda4+6/Zg8ZJcSrZa74YuLQORBNdTarZ3Lx&#10;9mmtYbWdUP8AsrM/1rhtU+BnxN0oXkjeHGv7a0L/AOk6VfaffG6jV9iy2dgkgu33Zyq/Zw+OSowc&#10;eZalpep6Pcmy1fTr/S7xUSR7TUbSexulSRd0btBdKrAMOQccjms+iip7e4uLSeC6tZ5ba6tZori2&#10;uYJHhnt54XEkM0MyEMjowDKwIIIyCDX2oNA0z9oH4d6drjNBp/jnSI5NJm1QxsI31GzUSyWeo+VE&#10;ge1ug6XS+UjfZmlIjLlZo5fjjWdH1HQNTvdG1a1ks9R06d7a5glBBV15V0J4ZHUrJHIpKuhV1JVg&#10;T7b8F/hq2r3UfjzxKsVl4M8PPPf+ZenamrXOmoZSUBYAWts48y4mcFGZDAA/74xYHxN+Les+ONdt&#10;5tOuLvSdD0O9W58PW1vLJbXaXkD5h127lgYH7WT80W04gU7Y/mMkkno3xrsJfF3gbwL8UY7BoLyb&#10;TLWw19VtdRh2R3qma1nSC6ZljtIrrz0hmbmUXEJDyKUNYX7O3juPw94jl8L6lM66X4oe3SxyJZEt&#10;fEKOIrTCmUJGt0jGGRlhd3kW3GVRWYfdtFFFFFc94t8T6f4P8Pap4h1Ns2+nW/mJCpYSXV1I4hs7&#10;OIKrYeWVlQNjC5LsQgZh+Yza7rV14hn8Q293d2+vX2pXOoC6015rW6F/qEzyS/ZDbEMu4yMoVT0O&#10;0DHFfohfeA7bx34O0HTfiJapc69BpttLdahZCGzvtN1a4tFW+a0ntTJFndgSqA0Ejor+XhUVPg74&#10;gfD/AFr4eay2mamvn2dx5k2kavFE0dpqlqrAFkUlvLmjyouLdmJjJBBaN45H97+AHxWm86DwH4lv&#10;4jbtEsXha+vZWSSOYMETw89w4Ksrr/x57yCpXyFLb4I0+wKKKKK/Pz45/Eh/GfiBtI0u6Z/DOgyt&#10;BAIblZLPVNUjLRXGsKsQCMoDGG2bc42BpEZRO616L8AfhRJvg8d+JbCPyRGsvhexvEDO0j/OmvyW&#10;78KAv/HkXBJJ+0Kq7YZG+vqwfFHhvSvF+h3/AIf1qOWSwv40WQwSeTcQSQyCaC5tJiGCyRuoddyM&#10;hI2uroWU/mX4r8K6z4L1y60LW7dre8tjvhmQs1rfWrEi3v7GbA3xSbTgjBUgo4WRHQfaPwk+Nmne&#10;LbS30PxRd2mneK4jb2kM0pS2tfEfmEQxTWxOI0u2fasttlRI7BoBhmih+gaKKK4zxl8QfC3gWzFz&#10;r+orFNICbTTLZRcarfEBmX7PZgjCnYVM0jJEGwrSAkZ/Pb4g/EDWviHrTapqbfZ7OASQ6TpEMjPa&#10;aXasQWRCQvmTSFVaecqC5AACRpHGn1b8BPhbP4XsZPFniC1ii1zV7aFdKtpNzXOkaVMnmu06htiT&#10;3WULIVLxIoQsrPNEPYPGfgXw7480waZr9q0ogeSWyvbdzBe6fO8Rjea1nGRzkFo3V0YhdyEopH59&#10;+N/BPiL4W+JYoJppgIpxfeHvENmkttFfpayLJHc2zZJiuIWKefDvJjcghnjaOR/p3R9Q8KftCeDh&#10;o2tMun+NtGtvMa4SOI3Vpc4WF9a01FKCayuGCC6tjtCthCVYW1wes0X+0PhH8Gbg6xHaDVPDVvrv&#10;lKDLd2F3fXev3CaG+63KSGC4aa3J5Rwj4cRspC/ntNNLcSyzzyyTzzyPNNNM7STSzSMXllllcksz&#10;EksxOSeTUVFdz4D8Aa/8QtWbTNFjjiht4xNqOqXQlWw06E58vz5I1YmSUqVhiUEsQSdqJI6fefgH&#10;4T+E/AMEMtlZx6jryxoJ/EN9Ckl8Z/KkhmOnoxcWcbrLJGUhO54yqytIVBr0yq95eWenW017qF5b&#10;WNnbrunvLy4itLaBAwUSTXE5VEBJA3McV8x+J/2m9Gs3ntfCeiXGssI7hI9U1KZtOsROExazw2IV&#10;p5osks6yNbvxtGM7h5v/AMNO+Pv+gT4Q+n2DWf8A5Pr2DwN+0X4d8QTR6f4ptovC160VukeoPcyX&#10;OjXt2dkUytMyK1mGYl0+0M8aop3z7gN/0ZRRRRRRRRRX5/ftEaDdaX8RLrVHj/0LxFZWN/aSpAYo&#10;fNs7OPS722MoARpQ0KzSBTkCZC3LZPhFFFFfaP7LelPDonizW2ljaLUNUsNKSABvOjfR7RryWWTP&#10;G1xeoqgHqjZ7V9AeL/CGh+N9Hk0PXoJprTzvtUEkFxJBcWd7Hby20N7bMpK+ZGsrhVkV0OcOjA4r&#10;C8A/C3wr8OxevosV1dX9/tWfVdVktrjUEtBtK6fby20USRw7lMjhEBd8eYziOIR9nq+kaZr+mXmj&#10;6xaRX2m38LW91aTZKyRkh1ZWQhlZWAeORCHRwGRgwBHlfhP4E+BPCOrQ6zbpqer31pKk1g+t3Vrc&#10;w2E8e7bc29tZwwI0gJDK0qvsZVZNjrmvXrm1t762uLK7hiuLS8gmtbq3nXzIri2uIzDPBKndXUsr&#10;D0NfkeQVJBBBBwQeCCOoIpKKKK/UX4deHX8J+CfDmgypLHd2OmpJqEU01tcvBqd87alqluk1p+7a&#10;OO5llWMoSNoA3ufmbs6KKKKKKKK5Dxn478N+AtPj1DxDeNEbhpY7Cxt4/tGoajLDF5ksVrbggYXK&#10;hpJGSNCUVnBdQ3zdqn7UsxeRdF8IRJGty/k3Oqaq0kk1opIiaSxtIVEUh+UkC4kAOQC33q07H9qf&#10;TpbtF1PwZe2dgQ/mz2Ot2+p3kf7omMJaT21oj7nwGJnXaCSAxGD9GeHPFnhrxdZm+8N6zZ6rAn+v&#10;EDPHdW2ZXhj+2afcqlxB5hicx+dGpdRuXKYauhrl/FPgvw14zsmsvEGk2t9+6aK3u/KSPUrLc4k3&#10;2GoKPNi+ZFZgrbXA2urLlT8PfFH4Lat4BRtX06eXWvC7zMjXnk7L3SDJLi2h1WOP5SrAqi3SBUZ/&#10;lZImaNX8Qoor7U/Zk8VC60fWfCFxKWuNKuRq2nLJdby2m35EV3b2toQCkcFwvmyMHILXA+VTy2fo&#10;fwk0PS/EfjHx/wCP4bPRvCOkeJNdutF0eeFILKWyh1iWOzu7qwhT/j2/1aWNnGhNyxQLG0RRJvAf&#10;HfjbXvib4mW4kjuZITcGw8OaFbI8xtYbmcJDbw28WTLdTsE85wCzvtUYRI0T61+DvwatvBMEHiDx&#10;BFFdeL5kLRoHElv4ehljaOS0tnjYpLcOjETzjco/1cR2B5JvQ/iP4KtPH3hW90GcmO8Rvt+jXBmk&#10;gitdat7eSKyluTGr7om8x4pV8tj5bsUAkCMv5zf8VN4C8SZP23w94l0G7GOQlxbzGP8A4FHLDNE/&#10;+1FNC/8AHG/zfd/wy+MugeOrazsL6e30rxaY3W40qQvHb3ksIG640eeXiRZAd4t2czJiQbXRBM/s&#10;lFFFcj4y8ceHPAumjUPEF6LcSicWNjEDNqGpzQxea0NnbKcnkqrSOUjQsoeRNwr85fHPjC/8d+Jb&#10;/wAQ36tD9oYRWFgJ5LiLTNOhGLWxhdwoIUZeRlRA8jPJsUuRX2d8Cfhm3g3RW17V4JofE2vW6ia0&#10;uoYo5NG01Z2eCyUgs2+cCOe4DlSGEcTRq0Ts/vVeVfFT4Xad8RdJyhhsPEenxOdH1V1IRstvbTdR&#10;8sEtbyHkMAWhYmRAQXjk+B7SbxD8O/FtvcSW8um+IPDeopJJaXJlVGeLmS2na0kQyW1zExRjFLtl&#10;hclXKMCf0r8JeJLLxf4c0jxHp+Vt9TtBK0RMhNtcxsbe9smaVULGGdXi3hQrbdyZUgnoqK+T/wBp&#10;D4gvaQw+ANKuAJLyCG/8RyxPbuyWzSF7HSXKszxu5UXEysqMYzDhmjlcHyP4L/C8ePtYkvdXhul8&#10;K6QQbySHdAuqX+Q8OjxXRKsoKsJblosske1cxvNHIP0Ft7e3tLeC0tIIbW1tYYra2traJIbe3t4U&#10;EcMMMMYVURFXCqMAAAAYp1zb295BPaXUMVza3MUlvc288cc0FxBMnlSwTQuNrI6llZSDlSQQQa/O&#10;z4u/DK+8A65Nc21vv8KardTvot1F5zxWRkZphol20zSOssK5ETSO3nRrvDFhKkfo3wT+NQ0j7F4N&#10;8YXYGkZS10PW7lwo0jcdsWnanM//AC554inc/wCj/cb/AEfBg+zoJ4bmGK4tpIri2njSeCeCRZIZ&#10;oZF3xyxSR5VlZTuVgTnIwSKkoorJ1vX9F8NWEup69qdlpVlEJMz3k6R+bJHA9wba0jOWmlZY2KQR&#10;BpHIwqk18LfFz40Xfj3GiaGt1pnhOExSTwzFI73W7pHEqSaisJZVgiYAw24dgXAmkJcRpBt/AD4Z&#10;z65q9v411i0lj0PRp1uNFZpGg/tPW7S4UwzRKFzJBasrMzBlVpgkY3hJkX7T1bSNM1/TL3R9Ys4b&#10;/TL+EwXVrOG2SJkOrK6kMjowV45EIdWUOhDBTX5/fFH4Qaz4Cu7rULKObU/CTyhrbVEAaTTxcSlI&#10;bLVkTlHU7YxPtEcm5MFXfyl9a+E3xO0nxhpKfC/4gwWl39ps10vSb27wItXt0AW2027kJBivYgF+&#10;yXKFWdlT5luVVp/VvhZ8Mn+G+peM4o7mS+03V7nSn0i4leP7QLK0Fzttr6KNVH2iJpmV5FHlyLtd&#10;QhLxr8L+OvEZ8XeLvEHiLDiHUb+RrJZY0hmTTbdFtNMjmjjZ1Ei28cQkwx+YE5OeeRorU0fR9T1/&#10;UrTR9Gs5tQ1K+lENtawAbnY8s7uxCoiLlpJHIREBZiFBI+5Ph78APDfhmFb3xRHZeKtafypFS5gd&#10;tG00m1MU9tBYTsUucu7nz7qL+GNkihYMW+gAPp09xjB446dKK+fvGv7RHhXw1dHT9Ctm8XXsbxm5&#10;ms72G20eJGVi6RaqI5/OkXCcRQmPDcyB1ZK8an/ae8cNLIbbRfCsVuZGaGKa11a4lWIn5EmnS8jD&#10;sBjLLGuTzgdK7Lwf+04k1wlr430eGzjmmwNZ0Jbh7a2SWSONPtmlXLyylEBlkklhmdyAqrAx5r6p&#10;sL+w1W0h1DTLy11CwuAxgvLK4iurWYRyGKQxXEBKthlZW2k/MCDyKt0UUUUUUUV8m/tR+H0ez8M+&#10;KoktkeC6udAvZCZvtlwt1GdR0xVUAxmKHyrvcSVYGVQN4zs+OaKKK9+/Zu023vviN9qmMqyaNoGp&#10;6naBGUIbiV4dHdZwRyvk3cpGMfNt5r7q1bSdN17TbzSNXs4r7TdQga3u7WbdslQ4YEMhDKyMA8ci&#10;EOrAMhDKCPKvDXwJ8C+F/EEXiGzTVL25tZJJ9Ps9Uube60/TrkyB4Lm2jSBJGkgwRCZ5H2HD8yKs&#10;i+y14lP+z58OLnxBPrctnfrBPNLcSeHre8W08PrLLCUYQQ2kcdzGgc+esUdysat8igQgRV7aqoir&#10;GirGiKqIigBUQAKqqo4AA6AY7ADFfmt8ZdNt9K+J3i+1tvN8uXUIdRbzXR2+0azp8Or3eGRVG3zZ&#10;32DGQuASxyx8wooor7w/Zr8PLpvgi61x4YVuvEmqTyx3CSTPJJpulE6fawTRN8ilLgXjDYMlXG5j&#10;8qr9EUUUUUUUUVn6tq2m6Bpd7rGsXcVhpmnwm4vLucny44wwRVCoCzO7kJHHGpd3ZUQM5Ar5i1v9&#10;qPT4ZriHw94WuL+EQOtvf6pqCWGLvDJHIdOt4pi8IOx8G4jdxlSIzzWfY/tTuBbx6n4MVj5gF3c2&#10;OuGNViaYlnt7Ge1YllTGFa5wxB5UN8vvfgr4o+DfHq+Xo2otBqYQvLompIlnqqKHkUNHEGeOZSsZ&#10;kY20sojVk83Yzba9CrL1jRNI8QWT6frem2WqWTncba9t47iNZNhjE0QcEo6hjskQhlySCDzXyR8S&#10;f2dJbCO51rwC0t5ZwwXFzd+HbqWS41JGFxv8vQpEQmdEibiCdvNIjOySeSQRj5Soor6B/Z08Uy6L&#10;43OhO6DT/FVq1rKrtBEseo6bFJe6bP5siFySPPt1iRwHaZSQxVMe2ePPgofHPxHGtTSHSvD50PTH&#10;1e9tykt7q2rW93JayWsEUz4gK2ccCtOYyi4TEcjGQjw34wfFQ+I5T4O8L+Xp3gnR3SySKx8uKDW2&#10;09wlvKUtvkFlEUU2kC5U4WZxu8pYes+DHwQbVTa+LvGlmy6UpSfRtCuoyraqQQ0eoapC4z9kHBhg&#10;YZn4dwIMC4+w9T0vTta0680rVLSO90y/t5LW8tZGkVZYJF2uoeJlZDxlZEZWU4ZSGAI/M34geBtS&#10;+H3iKfQtRkhuUaEXum30DAJf6ZNLJDb3LwZLQybo3SSJ+jqdpeMpI/0r8H/jpbXVtH4a8e6lFa3t&#10;tEE03xJfzBIdQgXCi01i6k+VLhF5W5lIWZQRIRMA0/1X0OOOOPXoeTxkD2ooorP1fVtN0HTbzWNZ&#10;vILDTbCIzXd3OWEcSZ2IAqgs7uxVI40BZ2Koiliqn88vit8U9R+IupCOES2HhnT5mOlaWzDzJXAM&#10;f9q6kE4a4dSQiZKwoxRCzGWST1H9nr4Zfbri3+IOtJC1jaTXEXh6xngMhuL+H92+sP5o8sRwPvW3&#10;K5bzlMn7swoX+zK53xV4V0XxnotzoWu232izuAHilTal1Y3KKRBf2E5B8uWPJ2nBBBZGDxsyN+b3&#10;j7wRqfw/8R3Gg6jJHcKI0u9O1CFWjh1CwmYrDcrFJlo3DK8csZJ2yKwVnTa7fcvwZ+Ig8eeF0W+n&#10;aXxHoaQ2mu5t/IjnMzyjTtQjZWZW8+KP96RtImWTEax+Xu9eooryP40+OD4K8GXbWdwItc1wyaRp&#10;HlzmK5tvOiP2/VYhFNDOptos+XNFu8u4eDeNrYPx18H/AIft4/8AFcVtdIf7C0hYtS1xitwEngWZ&#10;Ug0pJ4BhZbliQA0iHylmdG3IFP6QqqIqxoqxoiqiIoAVEACqqqOAAOgGOwAxRRXDfED4f6N8Q9FO&#10;l6ov2e7gMk2kaxFGj3WlXToAzKGI8yGQqongLKsihSCsiRun57+Nvh94m8A3y2evWa+TON1nqdmZ&#10;J9Lvh1Zba6ZEIdcHdFIqSAYYrsZWbu/CXx/8deGkhtL+4h8U6ZHLDvi1szSaktsLh5rqK21mMiUv&#10;IHKq92LgRhUCIEXYfZtJ/aj8NzJKdd8M63p8iuogXSZ7HWUkjKne0r3j2BQg4wArZznIxgrq37UX&#10;huFITofhjXNRlLP566tcWGixxIADGYZLNr8uSc5DKmOME548p8TftHeN9ZWe30aLT/DFpJJmOS0Q&#10;32qrbtC0b20uoXmY+WYuJIbaJ1IUKwwd3iCRaz4j1PZFHqeva1qEkkhWNbvVNUvZEiM0rkL5ksrB&#10;FZmPJwCTwK+yfhJ8B08PXEfiPxtDaXerxeW+laMkkd5ZaW+zc13fuMxzXSt8sSxloo8eYrSOUaH6&#10;bornfFPhXQ/GmjXOh+ILT7TZz/vI5Y2WO8sLpUKw32nzkNsmjy21iCpBKOjxsyN+e+s6R4m+DHju&#10;0KXEEmoaW8Gp6ZfQib7DqmnT7ois0RKSBJAJLa5i3DBDqrsu2RvtfSdW8N/G34f3kLpNBb6nCbDV&#10;bDz2F3pGrWxS6hKTR7RIIphFcQORskUKJE5kiHwB4t8J6z4L1y60LW7ZobmD97bzAMbXULJ5Clvq&#10;FjKRh4pNpAPVWDRuFkRlXma6nwb4T1Hxr4h07w/pkcpe6mRr27jiEyaZpyyKt5qVwrMi7IlbIUup&#10;dysaku6g/pZ4V8K6H4L0S20LQrf7PZ2xMsk0hV7q+unUCe/1C4ULvmfaNzYUKAqIEjVFX5o+J/7Q&#10;l1a6hcaF8Pp7JobXMN34maGO+WW7SUM6aHHKDA0KBTG1xIkiy5JhAVUmk8d0b44fEnSNVudUfXn1&#10;j7Y/mXWnaxGLjSnZY3WMW1rAYvsoUvv2WbQhmVQ4ZRtrN8efFXxX8Qls4daltLOwsgWTS9JjuLbT&#10;5rlmYm+uYriWZ5JQpEaFpNqKDsVWeRn81oor7h/Z2+IUuu6ZL4K1Rg9/4eso59JuC9xJJeaKs/kv&#10;bzbwyKbNnhjjw4zGyKqDync/S9FFFFVrq6tbG3mvb65t7O1tozNcXV1LHb28ESctLNNKVVVGCSWI&#10;Fedal8ZvhlpNwLa68X6fLKY0l3abDf63b7XOADeaRFPFu45QuGHcDNM0/wCNXwv1K6is7fxbZxTT&#10;btjX9nqelWi+Whkbzb/VIIbdOB8u+RdxwFySBXo9jf2OqWsN/pl7Z6hY3AZre8sLmG7tJlR2hkaC&#10;5tyyHa6MjbTgMpB5FeafGD4f/wDCf+FJbe0jj/t7SWbUNDfFujzTCPZc6W1xMPljuVAGN6L5qxNI&#10;21Dn85Lm2uLO4uLS7t5rW7tZpba6tbmKSC4triCQxzQTwyAMjowKujAEEEEAiq9FFfdX7MP/ACIe&#10;sf8AY3X3/pmsK+jqKKKK/JvXP+Q1rH/YU1D/ANK3rLoor6E/Z/8Ah8/ibxEnim/RBovha8hmjSRb&#10;pTqGtKhuLKO3lhKLi0by7mbc558pGjdJG2/elcLrvxO8AeG3ki1bxVpUNxDcSWk9raSvql7b3MTF&#10;ZYbqy0pZ5oirKVbzEUBhg89eb/4Xz8Kf+hq/H+w/Ef8A8h13WieMPCviQomg+IdH1WaS1F59ls7+&#10;2kvorZtn724sNwniALoriWNSpO0gHiukoooorB8T+I9O8I6DqPiLVnlWw0yASSrBGZriV5ZVtra3&#10;hToXlldI1LFVBbLsq5YfmV4s8V6z401u617Xbkz3U52RQpuW1sbNHZrewsISTshj3HAySxLO5aR3&#10;duaorpfCnizWvBet2uvaFc+Td23ySRSBns7+0ZgZ7C/gRl3wyYG4ZDKwV0ZJFR19y1z9prxVf6Vb&#10;2ei6Pp+gak0Ua32riX+1GeVPLd5NMsbuIRwB2WRSs/2ghHwGDr5hi8IftJeKdNuo4fF0UHiLTZJw&#10;Z7mC2tNP1i1hcojm1FqsVtKI0DusMkaM7nBnRcY+wPDniPw7488PpqelSQ6jpWoQy2l5Z3UUTvFI&#10;8QW80rVbKQuqyBWAkjbKuhDqXjZHb4j+NPwnHgK+j1nRyz+FtXunhtopHLz6PfsrXH9ms78yRMiu&#10;9tJkvtRklyyiSXwmivtr4BfD2Twpplx8Q9evYrI6xob/AGW2keOK10/w/LLHqMmp6nczYVXlWCOV&#10;NrBY4uXYs5SHxX4wfEif4k+IbXSfD39oz+HrKaO10qxWN/N1rVpXMJ1NdPiXzC0m8Q2scm5wmWCx&#10;vNJGPo74N/ByDwPbpr3iCKC58XXURCJmOaDw9byqVeztJVJV7l1O24uFyAD5UR8vzHm96oryn4p/&#10;CzTPiLpe9PIsPE9jEw0nV2QhXjBLnTNVMYLyWzscqdrNAx3xghpYpfgDxL4S8R+D77+z/Eek3Ol3&#10;LKGiMpimtrlDGsjNZ31sXhmCh1D+VI2xjsfDAgej+Gfj38Q/DyJBcajF4ks04EXiFJby6UPO00rj&#10;VI3S5ZzkqpnlkVRgBMKAPbdK/aj8OzJI2t+GNa0+VXQW6aXc2OrxyR7T5jyyXRsShBwFUK+epYYw&#10;dQ/tPeAscaR4uznvY6MAefa/rz3xJ+09q1yk9t4V0C10xWN1HFqWrTHUbwQyIY7W6hsYRHDDOhPm&#10;FJHuI8gAqy5z876hqnibxrrEc2oXOqeI9Zu3MFtGfPvbkiSd7kWWn2cIPlxB5HaO3gRUXJ2qBmvr&#10;74RfAo+GrmDxN4yjtbrW7cxzaTpKOl1a6PNgML27lUGOa6RuIghaOIjzFaSQo0P0zRRXyv8AtI+A&#10;4LjS4PHmnWsMN7YSw2fiOSNQkl9Y3LR2mnXsxZ1Vnt5NkA2xtI6SjcwjgUDh/wBm7xoNJ1698IX1&#10;yI7DX1N1pokLbU1y2QK0UZ+6puYFIYtyWiiRfmbB+4KwfFPiC18LeHdZ8Q3YjaHStPnulikmWBbq&#10;4C4tLJJyrBWnmMcKnacMwwpr8z7a31z4geLkhQ/atc8T6u7PIyy+Sk15MZbi4kWFZGSCFN8j7VIS&#10;NTgYXFfpr4c8P6b4W0PTvD2ko6afpkHkW/mukkrkuZbieeVFUGWWR3kkKqBuYlVAwK2aKz9X0jTN&#10;e0y80fWLOK/0u/i8i8s594SVA/mL80e11ZXVXR0YOjhXRgwBH5+/E34N694DnvNSs45tV8ICeIW2&#10;rK0LXVmt0zeTa6vbRYZHQjYblYxC5aPmOSQQrg+DPit418DbINI1Q3OmR7gND1ZXvtJAYyuRBEWW&#10;S3/eSvM32aSLe+DJvAwfoLRf2o9NkaOPxH4WvrQJap5t3ol7b6h516qKsnl6ffi28qJjvZQbqRl+&#10;VSX+9W3e/tPeCUtZn07QvFN3eqmYLe9t9JsbWWTIys15Bd3LxjG4grA/pjuPNtd/ae8TXiGLQNA0&#10;rQhJayxPcXk82tXkU7grHdWbbbaBSgIYJLbyqWALArlT8/a94i1vxRqD6pr+p3WqX8mR51zICsSN&#10;I0v2e1gQCOGIMzMsUSKi5OFGa96+Gn7P+sa3cW2seNrebRtEjld20S4Fxaa5qZhYbYZotqtawO24&#10;OzMJiFIREDpMv3Bb28FrBDa2sMNtbW0MVvbW1vFHBBbwQRiKG3t4YgEREQBERAAoAAAAAp9Q3Ntb&#10;3tvPZ3kEN1a3UMtvc21xEk0E8EyGKWCeKUEMjAlWVgQQa/PH4q/DTVPhtri6jpxnPh29vjPoWp27&#10;TLJp06t9ph0y5n3FknhA3QyF8yovmKdyypH9TfBj4o/8LD0q50zWltR4k0iCP7cFWBYtYsJD5I1S&#10;OxGApDYju0RPLVmQrsWVYk+UPi58M7v4ea5uhAm8N6vPczaHcqzM8CIweXSrwOzMJYA6qshJWVMO&#10;G3eZHH5JU9vb3F3PBa2sEtzdXU0VvbW0EbzT3E8ziOGGGFAWd3YhVUAkk4AJr9GfhT8LrD4d6QHl&#10;WK78TajDH/bGpYU+SpIk/srTyeVt42A3NwZnAkbAEaRcp8T/AI86b4PnutB8NwW+s+JbSeOO8kuV&#10;lbRNOZWzdW1y9tLFJNOoAjaKJlVGY7pN8bQn5Zk+MvxNl1K21ZvF2ofabSFoIoY4rKHTXSQSBjc6&#10;PDEtpM/7xsSywM4+Xaw2IV2vFfx48deLdHuNDuP7K0myvAUv20W2u7a5vbYgCSzlnu7icrE//LRY&#10;9u9coxMbMjeLUUV9G/s/fEZ/Dutp4O1KT/iSeI72MWBW3Mkln4huTHaW372L5vKugqQOGVgr+W2Y&#10;181m+66KKKKOB6Ac9cdvU/1rzzVviz8ONF8k33i/R5GlkljCaZLJrciPDgyLcxaKs7RckBfMChuQ&#10;CSDjF/4Xz8KWx/xVOProfiIe/J+x4r0bSPEGg68JzoWt6TrK2hi+1Npeo2eoC2Nxu8hbj7M77N4R&#10;9m7GcHBODUPifw3pvi7QdS8O6uszWGpwrFI1vIYp4pIpVuba5gcZAeKRUkUMrKSuHVlyp/MfxT4Y&#10;1Xwfrl94e1qKOK9sXUF4ZBNbXMMqCW2u7WXjckiEMAQGXJV1R1ZF5yiivo39mL/kfdX/AOxQv/8A&#10;086fX3XRRRRX5y/Hj/kq/ir/ALgf/qN2deQ0UV3vw58Cah8QPElto9oPKsofLu9avi6RCx0tJ1jn&#10;kiZw2+ZtwSCMKSzHLbY1d0/TCwsLTS7Cx0uwhEFjp1pb2FnBvdxBa2kIggiEkhZzhFAJdifUnJNY&#10;+ueMfCvhjcNf1/SdKlFt9rW1u72BL+a2DtEJ7bTwTPKCyOq+XG2SCByCK4P/AIXz8Kf+hpP/AII/&#10;Ef8A8h10+ifEzwD4hEP9l+K9Gllubr7Hb2lzdDS9QuLkldkUGm6oIZ23F1VCIyGOQpJBFdxRRRRQ&#10;cYzwAAckj2JGf6+wr85Pi78S7vx/4gmjt58eGNJuJrfRLaI3CR3iRu0f9tXMdwqN5s6nKq8amOMi&#10;PG/zHk8ioqxbXNzZ3FveWdxNa3VtNHcW9zbSPBcW88TCSOaGaMhlZSMqykEdQRX0rYftPeJ7bRTa&#10;XegaTqOux+UkOsyTT21lJHGI1aTUNGtQvmSyYlLNDcwoC6lY1CkPzGiftEfEjTbwT6lfWPiC0cBJ&#10;LK+02xs8KZlkkmtrnSI7d0l2qyIZPMjG4kxsQMfXfw++J3h74iWbHTJHtNWtbeKbU9Euf+PmzMh8&#10;tngmwEuId4O2WMZAKeakbOq14p8e/hJbSW194/8ADlsYLqFjc+JdNtoWaO7hdv3uvQRxj5JU+/eY&#10;Gx13TsUdJGl+OaK+iPgV8LtQ8Saxp/jG+Z7Hw/oOpQXdm6lRc6xqumzLdRQWyvnbbxSBTcTEYbmK&#10;P5/MeHsvj/8AFZ983gLwzfx+Tskj8V3lo7GQy7zG3h5LgYUKoBN4IyS2RAzKVniOb8EvgsdWNn4z&#10;8X2oGkDZcaFolzHk6txui1PUYmH/AB6A4MMRH784dh5GBcfaFFcX458B6D8QNJGl63HKjQSC4sNQ&#10;tCsd/YXGNrtBJIrKUkHyyxOrKww2A6RuvwJ8QPhh4l+Ht4/9owG70Wa7lt9M162UC1vlCCWNbiIM&#10;7W0xQ8wzdSr+U8qJvMfhD4qeN/BCR22jaw76ZHIj/wBjaii3+m4SSSVooI5v3lurtK7y/ZJIi7YL&#10;kkDHv2h/tSWrNbxeJPCs8SiA/ar7RL5LlpLlUyn2fSr4RbEZuu68YqP73Suo/wCGnfAX/QI8X/8A&#10;gBo3/wAsK5fxB+1HbhZYvC3hiaR2hjMF/wCILpIVinL5lWXSdOLmRAuQrC9Q5OSMDB+cvGPxB8Ve&#10;O7rz/EGpvNbxyPJaaVbr9m0mxUyySItvZx8F0EjRieYvMyYV5WwK9k+GP7P2o609vrXjeG70fSor&#10;o7fD88M9prOppBkOLxZNj2kDuNvTznUNtEQaOZvtqC3gtbeG2toY7e2toY4Le3gRYYIIIEEUUMMU&#10;Y2oqqAFVQAABgACpKK8s+L/gKLx34SubeGMnWtIW41PQ5Y4LaS4muordvM0kSzEMIrsYRtsigSLD&#10;I24RBT8SfCfxn/wgvjXTNWnfy9Ku86RrmQG26TfSJ5tySkM0n+jSpDdFYVDyCPygwEjV+l3I68cd&#10;8jrzwPYHrRRX56/H3xY3iTx7eWEFw8ml+FwdFtYw04hF9G2dZnFvMAFk+0A2zugw6wRkFlCmvp/4&#10;CeFD4a8A2d5cQRR6j4nca5PIEtWn+wTxKmjW7XVuWZ08gC5SN2/dtPIpVW3iva6KKKqX2n2Gq2k1&#10;hqdlZ6jY3G0T2d9bw3drMI3EqebBOrI21wGUkdQCMEAjwDxF+zV4L1MPJ4fvNS8M3BSJY41dtY0x&#10;dr5lke2v5BcM7LxxdhVIB2nBB8s1H9l7xXHdumleIvD17YhU8q41Ealpd27GMGUPZ20N4igNkKfP&#10;O4YOFzgRWn7MHjJ7iFb/AF3wxbWjOBPNaS6re3MSd2jtZrWBXPsZlHvXoWifsv8Ah61maTXfEmp6&#10;xGskDwQafaW+ixlI2JmivGeS7d1kG0ZieMr82GJII998NeD/AAz4QtTZ+G9HtNKjk2+e8KNJd3QS&#10;R5Y/tl/cF559hkcR+bI2wNhMLxXR0UUVwvxB+H+jfELQ20vUh5F5B5k2katFGsl1pl2ygM6AlfMh&#10;kwong3BXUA5WRY5E+FfCHibxJ8H/ABrLBex3VpHBew2PirRWTzEvrCN9zSwRSOiPKsbmaxuA4B3A&#10;hmhkdX+pfix4P0r4qeCrXxV4Ua11HVbG0k1HSr61guZrjV9KjSRrvQUjh/eGXzMmKKSFpEnRodsR&#10;llI+Bq+4v2aPCsWn+GL/AMV3Nttv9evZbOxuHazlI0TTnEJ+z7FMsJlu1nWdJHAfyYXCAKrPz/7Q&#10;/wATZrd38AaDdywO0WfFc0cTRO1vdQpPZ6PBcsc7ZI38y62LhkKReYQZ4z8e0V0nh3wj4l8WXBtv&#10;DuiX+qujrHNLbwkWdszozxi8v5SsEO4K20yyKD0HNQ654evfDlx9i1SXTV1FXmjuLCx1Oy1WayaC&#10;Qwst7NpjzQRyb1dDAZvNUrl41VkL4NFfUnwd+Dnje11zRvGV/IvhWHTb2SRbHUbOR9bvLcf6Le20&#10;mnXCqLeK4haeHzZXEq/6xIyCjn7UooopkyPLDLFHNJbPJHIiXEIhaa3Z1KrNELhJI96k7l3xspIG&#10;5SMivin4x/CXxtbtqXi2XxLN4u0i2a4upv7VuVttT0e2uJ5J5EhtmK2hgjPlIFs/KLO4WO1VBx8w&#10;UVp6XrWsaHO91omq6lpF1LCbeW40y+urCeS3aRZmgeW1ZGKFkRipOCQDjivoXwl+0t4lsJYLfxdZ&#10;W2v2BfbPfWkUOnazGslwrNMscGy1mEUe8JAIod527plAJOh8QvD/AIX+LUFz43+G2ofbvFENpb3H&#10;iHwrKWh1i5tLS0hia5tNNly7T2weK3f7OXgmI2wu8wxN8r0UV9p/st6o02heKtE8hVXT9WsdVFyG&#10;O+VtZszaGBlxgCP7AGBzyXI7DP1LRRRUF1dW9ja3N7dzx29rZ2813c3E7eXDBb28Zlnmmc/dREUs&#10;zHsK/JB3Z2LMSzMSzMxJZmJyWYnqT3NNor0v4efD6TxhdPqGrXa6B4L0yUDXfEt1Jb2lpEw2lNNt&#10;Lq9Kw/aZS8a8kiIOrsrEpHJ9A6p+0B4L8I6bF4d+HWgNf2mn2z21hcTefpujwM9uZIrhYZw15ckT&#10;uWuRMIHlbe3msWElfOviz4oeN/GfnRaxrdwunTySt/Y2n5sNKWJp1uY7eS1g5nSJkTymunlddudx&#10;OSfPaK6rwf4P1vxvrCaJoEMEt2YjczPc3MVrBa2iSpFPdyNId7rHvDMkKPIRkqjYNfo34H8Kan4T&#10;0trLVPF2u+LbqaQyy3OsyJJFDIHdQNPWbzbiNDH5avHLdyruXzIxHvdT2dFFFeJ/HDwT4s8daDpu&#10;neG/7Mkg0+7uNVvbO7nktr69uobb7NpsOnylTCMrLcb/AD3jBJT5hg18A6hpuoaReTafqtjeabf2&#10;/l+fZX1tNaXUJljWeLzIJwrruRldSRypBHBBqjVm1tpLy4gtYWt0kuJUhRrq7tbG2WSQ7Vae8vXj&#10;hiQE/M8jqqjliBzXR6x4I8WaFbvealoGpR6ckVrP/bFvD/aGhSQXqo1pPBrunGWzkSTzECtHOQWY&#10;DOeK5OivTfhZ8RLj4deIhqDR3F5o1/GLPW9OhmKNLb7i0N5bxuRG09uxLRh8blaSPfH5pdf0E8S6&#10;FpnjrwpqOiyXMEun67pyG01G2cXlujMFvNM1S2NtIqzLHKIp0USgSAAFijc/lvdW1xZXNzZ3kE1r&#10;d2c8ttdWtxG8M9tcW8hint5opAGR0cFXVgCCCDzXs3wN+Hi+NfE/2/UonPh/w41tfXge3t7i21K/&#10;E6vY6LPHckhopQryTgRODGhibYZkcd/+0F8Unu5rr4e6JJbtYQPAfEd9G8Vw1zeQyLcx6PAyblRb&#10;eRVNywYuZR5R8sRyLJ0nwF+EqadDp/j/AF/a+oXlr9p8OaeCfLsLO7iKpqd4ejzzxNmCMEpHG+9i&#10;0rAQfU1FFFZesaJo/iCyOn63plhq1kT5gt762iuUSUxtEJ4vNGY5ArMFkTDLk4IzXgHiL9mbwnqL&#10;vP4d1XUfDbySxE2sqjW9NihWHy5I7eO4eK5DM+198t24B3KFwV2eY3n7L/jJLuaOw17wzc2QkYW9&#10;zeSarY3MkXaS4s4LW4WM+qLM+OxNV2/Zg8eAAjWfBzHPRb/Xc89zu04D9a63w/8AstnNtN4q8UAD&#10;M4utO0C15I2MtsbfWdRHBDbXkDWB4BRT8wdfonwj8P8Awn4HtxD4f0mGC5MQjudUuF+1aveZSNZR&#10;PfyDeqyGJZDBFshDgskakmuzoooqtf2Npqlhe6ZfQi5sdStLmwvbcyyxC4s7yE29zD5kDK670cjc&#10;jBhnIIIFfl3rOnap4C8Y3djHJNDqfhjWw9jezWYgeR7G5FzpeqLZ3IcbJlEVxErblKMOWByf0x8N&#10;a5B4m8P6L4ggESR6vplnfmKG4S7W1mmhD3NkbiMAM8Em+GX5QQ6kFVOQPmv9p7xXJDa6H4OtLnZ9&#10;uMmt6xCn2mOR7WCT7NpMTurCKSKSZbiR4mDEPDE2EwpfK/Zj8Jwzz6140u4FlaxddD0ZmMDJDcTQ&#10;i41e4EboXSVYnt4opUkUFJZkIbdx9i0UUU7pyOv+c8cDoMc14n4p+AfgDxJK13bWc3hu9ZGBfw81&#10;vaWMsot1gtzNpUiPAqrsDOLdYS5LF2LEtXjGq/st67EIP7D8VaTqLMX+0DVbK80YRYwIvJa0N/5m&#10;7ndkJt4654xR+zF495zq/hDg/wDP/rPPrjFhXc6V+y1ZpNbS614vubm38tjeWelaVFZTec0TBFtt&#10;Su5rgbVfaxLWmWUEYQncvuXhH4W+CPBbRXOi6JB/aUcUKHWL931DUy8UD28k8E9wStu8qyOJharE&#10;rg4K7Qqr6BRRRWfq2j6Zr+mXej6zZQ6jpl/F5N3aT7jHKgYOpDxsGR0ZQ6SRsrowDoQwBH52eMfC&#10;/iX4P+NI57GW7s44Lye+8K62rLKL2wjk2rHLKESN5kikWG+t2jCkMQUaGVC/2Bb3nhf49+ALu3UN&#10;YzSFI54Jo47y+8M67Cm+3uYSRH5qfN8ksZj86IvGxjYyRp+fWp6beaNqN9pWowm3vtOu7iyvIN6P&#10;5VxbSmGVA8ZKsAQcMpwRyCQQa98/Zu8KRaz4uvfEFzseDwpawyQQkje+qaoJILGXy2QqyRxx3DZ3&#10;qyyeUy7sHH0N8aPiafAOgx2+kzWp8U6wWisIpt0smn2Ox1udbMAVkYxuFjgSYqrSNv2yJFLHX53E&#10;liSSSScknkknqSaStHTNJ1TWbn7HpGm6hqt35bS/ZdNs7i+uPKQhXk8m1Vm2gkZbGBnnrW9rfgjX&#10;vDNuZtfGm6Vcf6L5elzaxpk+tyC7iaeJm0exlluIVCqSz3EcagkLneQp5CivWfh/8HvFfj4Q31tH&#10;Ho+gNJh9d1ASCOZYrlYLkaXaJ89zInz4IKQl0aNpkfiv0XsorqGytIb25S9vIraCO7u0txard3Uc&#10;QW4ultAziJXcFxGGbbnG4gZNiiiivm/4wfCbxj4tWS/0PxVqerosscq+DdUmt7WwWRXnxLpctuIL&#10;bzI1kSGMXUXmMm9numO1D8NyRvFI8UiNHJG7I8bqVdHQ7XV1PIIIwQajqza3V1Y3EF5ZXM9nd20i&#10;zW11ayyW9zbzR4aOWGeEq6MDyGUgjqDXtfhL9oDx14b8u21KeLxVpyGIGPWXf+044lZ3lW31iM+Y&#10;WcsAXulnwFUIFHX1LXdY+HXx70q1tY76Lwp8QbWMRaPFrLCCO6nlaINpIvowY7u3mnl8u3VcXSsr&#10;SpbhDJHL8l6vpGpaDqV5o+sWc9hqdhMYLq0nUB4nChlIZSVZGUh45EYo6EOhKkE5tFe/fs3alb2P&#10;xG+yTCVpNa0DU9NszGFKLcxSQ6w5nLEYXybSUcc7to9x99UUUUV+a3xl1K31X4neL7q283y4tQh0&#10;5vNREb7Ro2nw6Rd4VGYbfNgfYc5K4JCnKjzCiul8KeFNZ8Z6zbaFoVr9ou7g75JHLJa2NqjBZr6+&#10;nVW8uJNwycEsxVEVpGRG+p7X4g/DP4K6EPD/AIVl/wCE01+TyrjVb7Tpoo7O9vdsTiW81pRLEsQi&#10;ldbaC0FwIijJKVlaSV/GPFvx08feKJgLfVH8M2ET74bPw5NcWE7FJJDFJdaor/aZH8twjqsiRNsV&#10;hCrjJ8aoq9punXer6hZaXp8QnvtQuYbSzgMsMHm3Nw4ihi864ZEXLEDLsB719+/Cj4Y+JPBEEEuu&#10;eMtTvAkEsUXheyuDL4bsBLPLNMFF+HZ3LMk2+2jtikm9WMyMSfbaKKK5Hx9oeseI/B2v6FoN5bWG&#10;qaraLZQ3F60iWv2aa4jXUYJpIo5GUS23mxZEbct2+8Pzb8S+D/E3g+5jtPEmjXelSzBvIklCS2l3&#10;sjjllFnf27PBMYxLH5vlSNsLBWw3FczRXZR+APGVzZ2uoafoF7rdldoXjuPDpg8RxRlI1leC+bQX&#10;uPs0qqylobjY691BBxxtFb/hjxHqfhHXdO8Q6Q0S3+mytJEJ4/Nt545YmguLa4jypMcsTvG2xlcA&#10;5RlcKw/S/wAF+LdN8ceHLDX9OMQW6i8u+s0mE0mnajHGv23Trg4U7kJBVjGu9CkgAR1r87fiZ4ag&#10;8I+OfEWhWgC2NteLcafGomKwWGoQJqNpaB7h5HfyElWAyM5LFCTySBR8EeENS8ceI7Dw9pyyKbh/&#10;NvrxYDPFpmmxsPteoXCgqNqAhUDOoeRkjDBnXP2F8WfHOmfCrwrZeCPCVoljqd9pcsGnJbvLAuh6&#10;TKXt5dXE6MJXupJfN8mTfuaUPNKxZdkvh/wR+FE3jHUYfE2sRxr4X0m+UeRKsUx17ULXbP8AYPs8&#10;uR9mQlDcu6lXB8lASZGh++uvJ6/5xxyOhxxTaKKiuLeC7gntLqGG4tbmGW3uba5jjngnt50Mc0E0&#10;MoKujqSrqwIYcEEV4V4n/Z38Ca9Lc3emC98M3syzuq6W8culC5mfeJn0u5DYRCcCC2lhQL8oC8V5&#10;Dqn7LviWGaMaL4l0PUbbygZZNUhv9HnS4MjAxRwWqXysm3Y28yqckrt43HP/AOGX/Hn/AEG/Bv8A&#10;4Ha7/wDK6tfSP2W9cm87+3PFOk6eVaE2y6TZXmriZDu8/wA97w2PlEHZsCiTOTnbtw3vvhH4M+Av&#10;B08d7ZabLqepxO7Qanrk8d/dWw81ZozbwokdvFJGUBSZLdZRyA/zEV6pRRRRX53/AB38KN4a+IGo&#10;3MUQXTvEY/t6zdfPdftF05GqwySTAKH+0iSby0ZgkckfTO0fV/wK8TjxL8PdLjkeR7/w8zeHrwsk&#10;calLFFbTXg8tmLL9leBC7qpMivxgBm9hrzvwj4xt7z4YaX4zvpbu7Sz8MS3+ryiCJbu4u9BtXh1x&#10;4oAyIS01vN5Y3KrfKflBr889A0vUPG3i3TdLea7uL7xDrMa318IXv7lBd3Hnapqs0e4GTyo/NuJm&#10;ZgNqszMBkj9S4IILWKG1toYre3too4Le3t0SGCCCFAkUMEMYAVFUAKqgAKABwKloooo9ycepJ/nX&#10;M3/i/RtM8R6Z4Y1OSexv9bt/N0e4uYGXTdSnSRo7jTba9+59piCxs0ThciWJULO4UdNXE6P8R/BH&#10;iDXZ/DWk6/a3Wt2zXqPY+TeQGVtPkKXa2d1cxJDcFArvi3kYsitIMxqzDtqKKKKKK+dv2gvh2fEm&#10;hjxZpke7WfDVnKb4PcpHHdeGrZZr68CpMNpmtmZp4wHQlDMuJJDEg8p/Z2+IMuka3/whOp3KLo2u&#10;tLLpRmFtGLPXiilYhdTSJtju0QxLEA5afyljVTLIW4b41+B/+EM8aXZtIBFoeveZq+kGOPZbwedJ&#10;/p+mxiOKOJPs8xOyGPOyB4Nx3Ma+ivBviu28B/s/aTr8k1tNcw2urx6VCxDx3esX2u3f2KzaJnha&#10;QRsd1wiNuEccrLnbXw9d3dxf3d1f3kz3N3e3M13dXEh3SXFzcyNNPNI3953JY/Wn2Nhe6ndwWGm2&#10;d1f3ty2yC0s4JLm5ncKWZYoYQWY4BPAOAM19TaH8IPC3w70RfG3xYu47qS3+zyW3hm3CzW51Fg08&#10;Oly4cC/uG2gGBWWBdshlaWDc6+Y+PPjHr/ikSaNohfwt4NhgjsbLQdM8q0aWxit2tDHqE9oFJjlj&#10;cqbRCIFXYhWRk81vG6K+vf2efhfZXNrD8QdetlupBdSDwvaytDJbRGzmNvPrU0KliZUnRo7ZZAvl&#10;lGlCsWhdPruiiivO/G3xT8IeAl8vWL9rjU2UNHoumJHd6o6M8eZJYWZI4AVk3qbiVN6hvL3lSK+S&#10;PFf7RHjjXXmh0VoPCmnSQzwGKx8u81OSO5tlhkMurXUYKOrb2hktIoHTd94squPEL/UdQ1a7kv8A&#10;VL681O+mEazXuoXU95dzCGIQQiW5uGZ22IqouW4UADgVRoooqxbXNxZ3NveWdxPaXdrNHcW11bSy&#10;QXNvcQuJIZoJ4iGR1YBlZSCCAQQatanqd3q901/fsk17KqC6uhGsc19Kg2m7vCvDzuMebMRulYGS&#10;QvKzu2bRX0B+zhrjab8QP7KZ7nyPEWk31msEchFsbywX+1oLq5i3AEpFDcRxtgkGQgcM1ffFFFFe&#10;WfGrXV0H4beJZVe2W41S1XQraO43Dzzq8gs7xIVRlLSJaNcTJz1TJDKCD+bVFFb2peJtb1aw0zSb&#10;2+Y6Vo1vHb6bpdvFBZadbBHdzcGzsljjkuHaWQy3UqtNIWPmSNWDRRRRXe+GviZ458JvbjSPEeoC&#10;zto1gj0q9mbUNJFsJlneCPT7wukQYrgvAEkALBXXcc/TXgj9pTSdReGw8a2A0S7kZUGsacJJ9Gcs&#10;ZH3XVpKWuLYACGNSjThmZncwoK+nLe5gu4ILu0mhuLW6hiubW5t5Ent7i3mQSwTwzREq6OpDIykg&#10;g5BxUtFFeVfFT4Wab8RdMDJ9nsPEtjCw0nV3B2FQTJ/ZuqGFS72zMThgC0TN5katmSOX85Li3ns7&#10;ie0u4Jba6tZ5ba6tp42hmt7iBzFNBNE4DKysCrKcEHriq9dv4P8AiH4s8DTiTQNVlitGl8260i5z&#10;daPeF2jMxnsJPlV3WJI3nhKTbBtWRQa+g9K8N/C344WF2+hWUfw+8Y2bQyXdlZLDcwGzDhPtMGlx&#10;NbQ3MJB2ySwpBIku3zflZBN85eLvBPiPwPqB0/xBp8trvknWyvU3SabqkduRvm0+8wBIArxsyHbI&#10;gdRIiMdtclX2v+zT40OoaRqHgm9lZrrRQ+p6QSCd+j3MwW9tgI4woFvcyK26WYu4uAqKEiNfLvjy&#10;KW4+IfjO3gikuJ5/GfiKGCGFHkmmml1uZI444kBZmZiFAAyeAK+q/Eupw/A34UaT4d03bF4s1y2u&#10;IhcInmY1aSKN/EWr/bbdYA32USpDZl/nH+jhhKkcleH/AAN+Hi+NfE4v9SiLeH/DrW1/dq8FtcW2&#10;p36zrJZaNcRXRIaKQLI8+IpAY1MTbDKjj9CKKKKKKKxPEPiTQ/CmmvrHiLUoNM05Jobb7RMk0rSX&#10;FwxWKC2trVZJZXwGcpHGxCKzkBEdgzwz4m0bxfo1trmhXRubC6Z0DPG0M0U8TeXPb3EEgyjoQc54&#10;OQyllKsavijxjonhGCyfVHuJbvVbyPT9H0mwjS51bVryRljFvp9q7xg4LoGd3SNSyhnDMgPUds9M&#10;5PbHbpjHA/DP6UUUUUHjrx9eK+Hf2mvDyaf4q0jxFCsEaeItMeC5CNO1xLqWiMkMt1MrjYqm3mtY&#10;k2N/yzYlQcFvWf2add/tDwRe6NLdRyXHh7WLhIbVYtj2ul6pGL62eSRVAfzLo3pUklhtwQFC5+XP&#10;jBrD658SfFty0LwLaarLoscMkxmCLoSjSGkRiqbRK8Lz+Xt+XeQSxBY/fHw68PN4V8D+GdClWaK4&#10;stMjkvYriaCd4NS1B21LVLZZrfEZRLiaVY9pPygAs2CzdpRRRRWFr/iPTPDNvZ3urtLbabdalBps&#10;+pCIvZ6U9zHJ9mutWnGfIt2lVLczsNqySxh9qlmG715z1yQw6YPTH1H19RXC638TPAnhzWovD2s+&#10;I7Ox1aX7Lm3kS7ljtheMVtzf3sEbw22RtkIuZU2xssjARsGPdUUUUUUVwXxJ8DWfxA8L3mjSeXFq&#10;Ef8ApuiXkkkkSWmqxRNHA0zRKxMMgYxTDY/yMWVS6oR8KfDjxvqfww8XmW8TUE08XEmm+J9ER1hl&#10;kW38y3DSW9wrL9os5WaRB8rHDw+Yiyua9n/aO8HWl1BpfxI0Ty7m3vEtbLWp7NvPt7mCeEPoWtI9&#10;vEVMbIDbvPJPtbNqkanJJ1P2YlsbLw94y1e4ube2C31kt9PcTpBDbWOm2MlytzcyyuEjjXzZiXba&#10;MKctgcfNfxD8Y3HjrxZquvymVLWWX7NpVrKZB9i0i1zHYwCJpJljdhma4WJ9hmkkZQA1cRX014B+&#10;AF1cRDxH8Rpj4d0WzKXsuj3EkdveXWnx2xuriXVbwyr/AGfEp2CRXHnbRKGFuyo5zvFvxpg06zfw&#10;p8JrCLwp4egknhm1e1t4odR1hDZDTvtUSzIZYHdF3fbJHa8fbE5khdWU/PDuzsWYlmYlmZiSzMTk&#10;sxPUnuabXtPwX+GS+P8AXJrnVo7lfDGjBJr94sRJqN6zqbfRhcB0dA675J3hBZUXbujaWOQfoVb2&#10;8FpBBaWkENta20KW9tbW6RwwW8EMflxQwxR4VERQFVVAAAAAAFS0UVzXinxh4d8G6fJqXiHU7awj&#10;8t2t7Yur39+8bxxtFp1kp8yZg0iBtikIDvkKoCw+SvF37S/iC+e5tvB9hb6JYuqLDqWoQx32tbkn&#10;803EcLFrSLeg8to3jnwCxVwxUp8/a34l8Q+JJln17WtT1eRHnkhF/eTXMVq1yQ1wtpBI3lwqxVcp&#10;EqrhVAGFFYVFFFFbd/4g1LVbDTrDUplvl0mFLTS7q4QPf2WnpuP9mJdjDvbAsDFFMXEO3EHlK8gf&#10;Eorr/AOvf8Ix4z8M6410bO3sdXtP7QuRD5/l6TcyC01ceUEdm3Wsky/IpcZymGANfqTRRRVPUb+1&#10;0vT77VL6Qw2Wm2d1fXs2ySUQ2llC1zcSlIgznaiFtqqSRwBX5Qajf3eq397qd/L599qN3c315Ptj&#10;Tz7u7ma4uJfLiCou52Y4UADPAqlRW0uu6jFpEmhW0ws9MuZEn1KC1BifWJ4ZTJbPqswO6ZYflEMJ&#10;byoyDIiCV5JHxaKKKK6bw94y8U+FZFk8P69qWlhZWna3guGawmmaLyjJdadNut5TtwB5sTdARyBX&#10;0P4R/ab1CBo7XxrpEV/bCKKP+1dDiW21HfFCQ89zp87/AGeVpnCFvJe3VMsVRuEH1romv6L4ksIt&#10;U0HU7PVLGQRjzrSZZvKkkhW4+z3Uf3oZlSRTJBKqyJkb1U8DWoornfFnhTRPGejXWha7a/aLScB4&#10;pEKreWF2qFYb+xmIJjmj3HnBDAlHV43dG/Nbxt4R1HwP4jv/AA/qIdvs7+bY3rW7QR6npsjt9k1G&#10;3Ul12uFKsFkcJIrxliyNXJVsaH4g1rw1qEWqaDqd5pV/HsXz7OVo/NjSZJ/s9zFyk0TOiF4ZVZGw&#10;NykcV9J6F4l+HXxmltNG8f6TFoHje7kaG28TaL5WmR6pIrQpaWzXMplBuZIoxbxxXkUsYwfIdJJU&#10;iHlHxE+EviT4ez+ZcL/a+hSZMGu2VvKtvGRKIlg1OI7vs0rFkKhnZHBxHI5V1XyuvoH9n/x7N4b8&#10;UReGr64k/sPxPOltHCzyNDZ69LtisLqGFQ2DOQlrKVAzmJ3bbCMXv2nif+E90cHJC+D7AD6HWtQY&#10;/wAz1ruPhHptj8MvhtrfxN12BBf6raNJpsNwskM76dG/laTp8TG2aWJtRutrs6mSJoTbTHaEYj58&#10;0fTNf+Lvj5kd5Gv9dv5b/VbxI557fSdOEg8+YCZ2KQW8ZSC2jklA/wBVCGBZa/SPSNI0zQNNstH0&#10;ezisNN0+BYLW1hB2RoMuzMzEszuzM8kjks7EuzFiSdGiiiiiqeoalp+j2c+pape22n6fagPcXl5P&#10;FbW0Ku4iTzJZWwMuwRQTksQq5JAPNeEvHvhbxwdV/wCEY1B9QXSHsUvXexvbNQL+J5bZ4/tscbMr&#10;GKZCMZVkJPylGboNX1jTNA0y71nWLyCw02whaa5upywSNQQqqFUbndmISONAXZyEUFiAY9D1eLXt&#10;G07WoLa6tLXVLSO/tYrsWoufsVwN9nPKLSWVF82No5VXfuUMFkCOGRdWiiilGRk5wMZPOAAO9fOX&#10;7Svh0al4MsdfijVpvDmqJ50pkKeVpmr7bK4Aj6OzXK2YHBIG4jA3V5j+y9q0sHibxHogW3EGpaJB&#10;qTSSEi4+0aPerbwQwZbaVZL2Z5F2M3yKQQFbP07/AMJk/wDwsv8A4Qbbp32X/hDv7f8AP84/2j/a&#10;v9rfZf7N2eZsx9m/0jZ5fmbfnzs5rw/w7F43sv2e/E2iHQNctdbtLq90PT9Kn0S5GpXOj6zfW76o&#10;8GnSQCVgUvLweZtYrtZg42AJyXwC8Ba/Y+PBqviLw14g0iHSdHv7jT7jUtMvtNgfUrl004RM13Gn&#10;mZt5rkhBzkA/w1yPx+1+bU/iZfIitbDw7Z6do9pKIry0uG8hW1V7hhcYbInuZBFJGAjIqOhYEO3v&#10;/wCzv441rxTout6Vrl1c6ldeH7iwe31S7uBPcz2WqRyrHZzlkDs0L20j+dLK7MJAp2iMZ+iaztY1&#10;fTNA0291jWbyHT9MsYfOuruYkJHHkIqhEBZ3diqRxoC7syqgLMoPyT4x/aavJmns/BOlx2sG2WFd&#10;a1lRPeHfFsW4s9Mjby4mRyWTz3mVgF3xg5WvnbxB408V+Kmc+IfEGp6nE86XIs57p106K4jiMKS2&#10;+mQ7beJgrMMxxL95u7Nn6w+PN/b698JPCfiCQfZ5dS1Dw9qlrEYsvv1PQri5ktNyZCAIxcnOMoBy&#10;SKj+CnxrOrm08H+Mbz/ianZb6JrlzIP+Jt/DFpupSyf8vfRYZm/4+OFc+ftafA8VfCqXTvjT4Qud&#10;Gv44LXxb4gu/EUKMpWfSrjQHj17XUjzHLGwZcvabkwGPluoRPMb6+uLi3tIJrq6mitra2hea4ubi&#10;RIYIIYlMks000p2qigEsxICgEk4rhbP4oeB9T8T2fhLTNct9V1e9iuXjfTUe900NbWi33kHVIQYH&#10;d4WkdfKd1BidJCkm1H7+iiiijkdOOO2R145PsD0r80fin4QbwF441HTbIPBp0rx61oEiOweLTbyR&#10;ngijcyyy5tpVktRJK4d/K80gbxX0l46Nv8WvgnaeLba3iOtaHb/2vcLHHZwSW9xpqm18U2sbzSSv&#10;HbNGsl3FF5vmSLHAWUvtWvmTXPGp1LwH4K8EW0dzFB4dl1m/1OSUw+Te6hf6pcT2H2eNQXCW1vK4&#10;Ls43NK6+XiNXfi9OsLvVb+y0ywhNxfajd21jZwBo0M11dSiCCLfMVVcsQMswAzkkCvu/wr4X8J/A&#10;jwfc+I/EM8UuuXNvCmpX6xxyXU1zLGZYfDXh2NjkoWU7juUylDNOUijVYPj/AMf+P9a+IetNqmqN&#10;9ntLfzItI0iKQvaaXaOQxRCwXzJZNqmecqC5A4WNY404OitDS9OudX1LTtJslRrzVL+z061WR1jR&#10;rm9uFtoA8jcKpdhkngdTX6u6fp9rpOn2Ol2MQgsdOtLaws4d0knlWtnELaCIPKzM21FAyxJ6k5Jq&#10;3RRXhHxl+MEXgS3bQtCaO48W39vvWSSNZbXQrSYMiX04fKyXDEE28BBX/lpMDHsjn+Bri4uLyee6&#10;upprm6uZZLi4ubiV557ieZjJLNNLKSzuzHczMSSSSSSar0V7t4M+AHjTxPsutXj/AOES0xyf32q2&#10;8j6rIAJEzb6JmOQYdF3faZIcowkj8wcH6D0T9m/4facobVP7W8QzmzihmW91BrCzW7G0z3lnBpPk&#10;yoGIYJHLcShVbBLMA1dD/wAKH+FH/Qq/+VzxJ/8AJlZ+pfs9/DG/tlgtdL1DRpRIHN5pmsX81yyh&#10;SDCy6w91DtOcnEQbI64yDwmrfst6PK6tofizUrCNYG8yHVtPtdVkmuSWKMlxZvZCOMjapUxORy24&#10;52jxLxH8CviP4dDyjR0120jjjZrrw7K2ondI5XylsHWK8YrwXZbYqBzuwDjyGSN4neKVHjkjdkkj&#10;dSjo6HayOrcgg8EHpUddL4O1v/hGvFXh3Xnku44NL1iwu7s2JH2uSwjuVGo28Ss8YbzYDJEUZ1Vw&#10;xViATX6p0UUV8oftSa0U0/wp4dR7Rhc3l9rV1FvDXsJsIVsdPk8tXysUv2i6G5o/maPCN8jivjai&#10;us8OeB/Fvi5h/wAI94f1HU4jLLA17HEINMjnhhWeWCbVLox20cgVkbY8oPzLgfMAfdtF/Ze8QXMT&#10;vr3iXTNIfbbPBDp1nca0+ZEZriK7aZ7NI3jOxV8ppVbLYYBQX9V079mz4e2VxDPeTeIdXSNCJbK+&#10;1K3gs5naPaXJ0yCCdcN8yqs4x/EWHXoz8BvhTxjwr+Wt+JPywbwVHP8AAP4VSwyxJ4bltnkjZEuY&#10;Nb14zwFxhZoVubmSMuvUb0ZfVSK8o8S/svLgSeD/ABGwbbGrWXiVQwZvMbzpxqelQjaNpQLEbM8g&#10;kuMhR8y+JfCHibwfdpZ+JdHvNLllz5EkojltLrZFHPKLLULYvBMYxLH5oilYozBX2tkVzVFev/Cz&#10;4s6t8PdRjgnefUPC13KBqOklyxttzfNqOkiQhUnTOWTISYfK+G8uSP8ARS3ngu4Ibu0uILq2uYor&#10;i3ubaWO4t7iCZA8M8FxFuR43BDIyttIIOaloor4N/aP8MJo3jW31u3gkjtPFFgLmWQvb+S2saewt&#10;NRS3hiCuq+SbSZ2kB3ySOwY5Kp880Vcsb+90y7gv9NvLqwvbZt8F3ZzyW1zA5UqzRTQkMpwSOCMg&#10;4r7j8C+JdA+OXgu68MeMVtZfEFgim8jgMdpfN5a+VZeKNHUrtjkUtsm8oFFclXjEM6RN8mfED4f6&#10;z8PNbfS9UXz7S4Dy6Rq0UbLa6paKwBdAc+XNHuVbiAsSjEHLRvHI+X4N8Sz+EPE+ieI7cMzaXepL&#10;PEgiL3FjMrWupWqGZSoaW3eWIP1UtuUhgCPb/hPoVt47+MHiHxaqO+haTrWq+JoTNEoMt5qWpyy6&#10;BDKpcNG4Ja6VgrANBsI+YGvOPjB4sk8Y+PdYvFkhm0/TJW0HR2tpra5t5NO0yd0FzBeWqqJUuJmm&#10;ukYlyBIEDsirX3d8N/CMfgnwbo2hGNEv0gF5rDosG6bVrzE14XlhC+b5XEEbtlvKjQZIUV3VFFFG&#10;Qe+TnB9uM8muQ8beN9E8A6RHreuC8a1nv7fTYIrGBLi5kubhHlACyPGoVY4pHZmccDA3MQDc8OeL&#10;/DHi23+0eHNbsNVVUEksMEpW8to3doka80+bbPDuKtt86Nc9Rkc14d+0T4TuvES+ApbfUI4ZrnxN&#10;B4TtrS5iAtVufE+HTUJbuFTKoQ2qrIhV8qQUCsG8ztNQ1bwj8CPAlrYqz3LxC5TStPeWFdU8QanK&#10;xmuJpXjT5I1LgzTlCsUYRBucxRv8y/DfxRqPjf42+Htd8T3KXNzNJqYtojGq2NksGi3Uun2NjDIx&#10;8qOJzuixuYyfOxaV3c2f2iNWuU+J1rLZPLYXeiaJpEdre2tzLFcpOt1PqkV5DNHtaJ0aYBSpyNoY&#10;EE8YfhP49ePfDktrFfah/wAJNpUJ2y2Os4lu3jkuluJni1oA3Imxvjied5o41b/VMFUD7C+HfxU8&#10;OfEaCZNO87T9YsobeS/0a+aD7QqyRr511p8kbH7RbJIWiMwVGBCmWKPzIw3pdc/4t1ifw/4Y8Q63&#10;bxC4uNJ0XUdQtomhuJ4nuLWzeaATx2+H8rco81gQFUMxZQCR+YOueINa8S38mqa9qd5ql65cCa8l&#10;aTyYnma4FvbRZCQwh3cpDCqouTtUCvuX4v6dP8QPhJY6ro1lqs1w7eHfFGmaRa2kl7f3KX8ItPs0&#10;kFsGZjHBfPKzRqR+7yPlJNcX+zdonibw9e+LbXW/DGtaRBqFro88N5q2n3umgy2MtxGLWGO8SMyF&#10;xOzsy5CeXz94Z8P8JfDXxprfjDQU13wj4lOn3ut21xrl3rGm6rp9tNYR3P2rWDdancrFhpIlkAPm&#10;h3chVJdlz69+1PqStL4P0hJW3xprGpXMRhZU2zNBbWMizsu1jmO4DIjZHBdRlM4n7PvxG8Qp4lsf&#10;A9/cz6po2qwXMdj9suJZZ9EfS9KkuoksXk3H7O0dv5RtshEO14ymHEn21RwBk9O56DAyTySM5x7d&#10;MmvmPx5+0dpejzXOl+C7SDXb6CWSCTWLyQ/2FHJDLHuNlHasJLxWHnJ5qyQoCFkRpkPPzB4k+Jnj&#10;nxa9x/a/iLUDaXKNC+l2Uz6fpJgaZpkgksLMpHKFLYDzh5CAAzNgV9P+Bp7HUv2bdbtJLfzhpuge&#10;N4ZkvLeKSD7dDJdazZ3FqHyCYjJBIkmAUlQlcFQa8i+DvxkuPBNxDoHiGWW78I3MuI5CHmuPD00r&#10;7nurRFBZ7ZmJa4twCQT5sQ370m9M/aD8Aafq2lD4naPf2Q+zWelxakIxHJbazp93dR2emapZ3dqp&#10;8yZfPjRmdiskAQoy+UFl+lfD2lyaH4f0HRXmS5fRtG0vSWnjiaNbhtNsI7MzrGWYjds3bSx6+orj&#10;/E3xb8A+FLmOy1PX7ea9+2CzuLPTA2pXOnMlyttdSaklpuEH2ckvLExEpCsI45HG2vSKKKKKK+Hf&#10;2kfBg0jxDaeLbKBlsfEamDUDHE4gg1m0jA3PIo8tDcwgOqZ3O8cz+td/8ILyP4lfCvX/AADrNyJL&#10;jS4TpVvcTRXF1La6ddxm58PXbmWQCVrS4ikWGFHQLHDEhAAyfnCy8T6p4O8N+PPAzJPZ6rrOqabp&#10;l+Y2j/0S10mS7h161+3WcwLNK/kW+zEkTwmcZG4FvOa+zfg58HLfw9bR+PPHccFtd2sJ1LTNN1Ir&#10;Db6DbwqZzrOsefhVuFUeZHG/FuPnk/f4Fv5X8YfjDdeN7mbQdEmkt/CFrcAq2ySC41+WBgUu72Nz&#10;uECuC9vbsF/hklXzAixeDUUV+kvwX8PQ+Hvhz4diQQtPq9mniK7mhEi+dNrKLd2/meZzvitjbwMQ&#10;Np8vI65PqdFFeefEzx9YfD/w3calNJbSavcq8GgaZOXLahfAqrs0UWG8i3DiS4YlRjEe8SSRg/nT&#10;4j8T674u1NtX8Q6jLqV+0UcAlkWKKOC3iz5dvbW8CpFFGCzPtjQAuzOcuzMcCivT/Bnwi8beOEW6&#10;0vT0stLcNs1nWZJLLT5SuV22xRHmmG5WQtBE6qwKswNfSugfsy+ErAxyeINY1bxBPFc+YYLdYtG0&#10;2e22LttriGIzXJ+YNmSK8jJBACrgs3bD4DfCjp/wivfr/bniT+l5TJfgJ8KZIpY18NSQPIjIk8Wt&#10;6+ZYGI4ljE100ZI7b0YeoNcBqv7LvhuaGNdD8S65p9wJMyyapBYavE8Ww/u44bRbFlbdhtxkcAcb&#10;f4q8l1/9nPx/pPmS6X/ZfiO3E8iRLYXYs7/7MoLR3NzaakIo1JAAMcU8p3HA3DLV4ff6dqGk3cth&#10;qlhe6bfQiMz2eoWs9ldRCWMSx+ZbXAV1DKyuuQMggjgiqNFfqV4B13/hJfBfhjWmuxfT3ujWRvrp&#10;YvI8zVbaEWur/utiKCl0kyHYgTI+T5CprrqKK8j+OWvf2D8Ndf2XS213rCwaDZB7cz/af7Sl26la&#10;jcjohNkl2Q7ldpHyMJNgP5x0Vr6LoWteIrwafoWl32rXjBWaCxtpJ2ijaVYfPuGQERRBnVWlkKou&#10;RuYCvdvD/wCzT411FoJddvtL8OW8hnW4iMh1bVYCiN5BW1siLZxIwQH/AE0FVYsQWXYfV9M/Zh8H&#10;QQwf2rrviHUbuNibh7VrDTbK4US5RVtGhuJYxs2q3+kknlgVyAO2b4D/AAoJJHhTaPRdc8SkD3Gb&#10;wn9aP+FD/Cj/AKFXv/0HPEn5f8fled+Iv2YNCuY5pfDGu3+m3RNzLHaaqsOo2DsylrW0SaBYZoEV&#10;sKZX89guDtZgd3zb4y+F3jPwLum1rS/M03f5aa1pz/bdLYjYv7yZVDwbmcJGLmKMuwOwMATXndFd&#10;h4P8c+I/AuoHUPD1+9uJntzf2Mo87T9Tit5C6QX1s3B4Z1WVNsiB38t0LGv0h8G+LNM8beHrDxBp&#10;c0LJdRRrfWsUplfS9TWBHvdLuDIkbB4WO0MUUOm2RMo6Funoor5c/ae8OxXGhaF4nihJu9M1BtJu&#10;5YrVGd9P1GJriB7u7UbxHBNDsiVjtD3D4wW5+KqKK+y/g38X4fEUH/CBePbiO8u7yI2Ol6jqYFzF&#10;r0VwHSTR9alumYPO4ZY4GdcXA/duTMU87zD4xfBu58Dzza/oEU914QuZRvGWmn8PzTyCOO1vHbLP&#10;bM5CW9y2SGIilPmGN5/BUdkYMpKspDKykhlYHIZSOhHY17nrmrJ8cPiF4FtrW3ura5utE0fSPEGF&#10;trVY7izuLnVPEV5pQkllHkRwvK8AlYu23BUsQD1X7SPiq2k1DR/AOkxx2un+G4Iby/traNLe0ivL&#10;i0VNLsYLRYkWNbW0bchhkKEXGwqrRc+n/s6eCV0PwxL4qvYNmqeKCPsnmw4mtdBtmItlUTQpJH9r&#10;l3XD7JXiliFq4+ZTX0VRRRRWfq+pwaJpOq61drM9rpGm32p3MdsqSXEltp9s93OsCSFFZiqHaGcD&#10;PUqOa5Lwl8TvBXjTyYdD1q3OozRq/wDYt9my1YSfZjdTQJaT489oUVjK1s0iDaSH281l/GjRZdc+&#10;GvieCCcwSWNmNaBaeaCGWLRpRqNzBcJCG80NCj+VG42+d5bkjaGXnPhd4e8O/Cz4ef8ACT6tfPay&#10;a1pula34gv7tZkFuk1tv07SoLFCxzAbh4gFUyyyu3YxxR/MHxB+J83xL8R6dbajPc6J4ItNThENp&#10;FGs91BaSSiG71u+hhOJ7oQlzHGGKxDMcZJaSSX2j9qbU7uLS/CGkK6fYr+/1fU7hCgLtd6Vbw21m&#10;6ynJA2Xs25c4JI9BXgHh34w/ETw3MHtvEl7qcBa3Mlhrsj6xaSR2wdY4I2vGaaBCHIYW0sRbChid&#10;q4+qvhz8fdD8XXVnomuWg8P6/dBYLeXzVm0bUrsRoBFbzyYkt5Z5DJ5NvKHGAqCeSR1U/QFFfml8&#10;SviFr/jbXtRF5e3ceh2+oSLpWhhri3sbWCyeWC0uJrByAboo7+bNIu/Lsg2RhY1+n/hNb2vjP4FX&#10;fha3WH7THb+J9AkbUbdXs4dUvJ5NV0+8QL5hKwfa7eUShN6yISoyisfGfgr4M8X6X8TPDd/qnhfx&#10;HpdhANaM99qGh6nZ2cPmeHryKISXNzGqLvchEJYZYgDJr1L/AIRzXv8Ahpn+3f7G1j+wtuf7b/su&#10;8/sn/knv2fZ/aGzyf9d+5+/9/wCX73FYv/DVXb/hAxj/ALGck/8Apv8A5Vl6t+1LrcwgGh+FNK04&#10;qXNydWv7vWhKDjy/JFmlh5e3nOd+fbHPgnjHxlrvjvWf7a12S3ku/IFnaw2VrHa29pZi4kuYbOFE&#10;Bd1Rpn2tM8khBAZzgY+5Pgd8P5fA/hU3OpJs1zxIbTUdQjKXMUljapAW03Sp4Z8Ylh8yVpiI1Ikk&#10;aM7xGrH2evhP9o3xjdat4rHhOJzHpXhlYGkRJWMd7qt9aJcyXMqIdh8mOQQxhl3IfOwcSEV850V9&#10;LftFvbaU3w+8F2yzMnhrwxvS5lcFbi3uDHpNshjAyHT+z3ZiTzvAwMHPzTX1h8PPF2tfE+28KeF9&#10;T1KxXXvBPjDw74pgv7+e7W+1/wAOaSk8Wo2++KKRZLyAPEpZ5FM0b7mBaKaV/Lfiz8UtQ+IOsSW8&#10;ErW/hXTLqUaNYIWVbormEazf7lRnmlXJjR1xAjGNfmMskvLfDnUZdK8e+Dr2K7NkE8RaVDcXHmCJ&#10;Usby8Wz1FJZD0R7eSRJCf4SRX6E/E3RNb8SeBfEOieHZDHq9/aQx2y/azZC5jjvYp7uxNzkKPtMK&#10;ywHzCqNv2yFYyzD5C+AnjjxFpvjDSPCy3N/qGgaubi0fScPeJp7rDNfrqGnQySKLdUk3SXbJ8rRG&#10;R2R5FjK/e9FFFfNX7S/hYah4X07xRBEzXXh29FteyB7aNf7J1ZxAXlWTEkjR3Qt1iWNjtEsrFSMs&#10;nN/sueIAB4o8MSXABBtPEGnWojZW6DTtYuPtCLxj/QUCs+eSVB+cj5s8ceHG8JeLvEHh0rMkWmal&#10;NHZfaJre4nk0uf8A0rSZ7iW0whkktpIpHAVSCxBVCCo+tvgV8ObHwroJ8feJorSDVb2ze/066urm&#10;JoND8NzWQn+2sxHlwTTxmR5pC5KQlUJiJuEPzz8YPiRP8QfETLbvH/wjehzXlroASFo3uYpXVbjV&#10;bh50SXddeUjpE6qI0CrsD+Yz+R0UV6X8HtLTWPiX4PtJJXhWHVRqgdFVyZNDtpNaiiKsR8rvbqjH&#10;PyhiQCeK/S2iio5ZY7eGSeWRYoYY3lllkZVSOONTJJJIzcAAA5J4FflN4j1288Ta7quv35ZrvVb2&#10;a7dGkkmWFJH/AHFpE8h3eXDGFiiBPCKqjgViVt+H9C1HxPrWm6BpUYkv9Uuo7aHcJPJiDZaW5uGi&#10;V2WKFA0kzhWIRS2Divv74Y/B/QvAFtaX9xFBqvi3y5jc60wlMdn9piEMtppEMvyxRqu9PPKCWQNJ&#10;krG/lJzXxA/aC8O+GZJ9M8Nxw+KNXWJSLuC6ibw9aPPbNIhe9tWY3MkT+UZIIMKQWQ3CSoUHy9r/&#10;AMaPiR4gdvN8SXel2/nmeK00E/2PHAduzylubMi5kjwfuzTyZPJ5Ax55qOraprE5utX1PUNUum4a&#10;51G8uL64YYA+aa5ZnPAGOaTT9T1LSblLzStQvdMvI+EutPurizuU5B+We3ZWHIB4PUV2ml/Fj4j6&#10;PNLPaeMdcleWJonXVLr+3IQpkEhaO31oXEaPkD94ihsZGcEg+z+HP2n9WgdIfFegWeoW5a1Rr7RH&#10;ksbyKFQVuriSzu2lhuJG+VlRHt1BBGQCNnsD3Hwg+N1pDBJLY3erfZAkIfOk+LdM/wBGecwws+Hl&#10;S2eeRmRTPaeaCf3g5r53+InwB1/wnHPqvh2WfxLoUSySzrHb7dY0yIzlUFxaQk/aI0jMZe4hUH77&#10;NBFGm4/PtfqB8Ndc/wCEj8BeFNWM93dTTaPbW15c3p3XdxqOmg6ZqdxK7M5cyXEEjiRjuZSGbBJA&#10;7iiivz3/AGg9ZOq/ErULcfZTFoWnabo8Mtu5kMq+QdVnNw25lEiT3UsLKuMbACN24nz/AMHeBvEv&#10;ju/ew8O2JufI8l768mdbew06KeXylmvLmTj+8wijDysquY432sB9h+FfgZ4D8D2aa54wubHWLq1j&#10;X7bd69JaWvhiyluJDarts7srEVbzUiDXjuC4V41jchRn+I/2lfCWlg2vhbS7zxBJE0SR3Eq/2JpH&#10;kNbbi1v56Ncs0b7YzG1rEDhir4ClvBtc+P3xK1nekWq2mhW8tq1rLb6HYRQ7t+5XuY7y+NxdRSlW&#10;wGhnTbtVlCvlj5nqfinxNrUC22seItd1a3SQypBqer39/AsjDaZFiupHUNgAbhWDXX6b4/8AG+km&#10;1Gn+LvEVtFZzCeC1Gr30tiJPMEzCTT5naB1Zhl43jKtyGBBNe2eEf2lfEWnyRW3i+yg1+yJIkv7O&#10;GHT9YjDyhjL5UWy1mCJlUiEcRPBMvXP1XZ3fg34oeGXliWx8ReH71p7aaK4gcPb3cabZIpIpQk1v&#10;cxq4ZHXY6hlkjbDI5+M/i98GrjwJJ/beh/ar/wAJXDxJI82JrzRLqQCNYb541UNBK5xBcbRgkRSf&#10;P5bz+C0V9zfsz+I31Lwnqnh2d5ZJPDeopJakxQpBFput77iKCOSPDO4uIruRzIuQroFYgbU+kqKK&#10;+Wf2pNLebRPCmt+bGsWn6pqGlPAQ5lkk1i0S7jlRvu7UWxZWBOSWXHRq+LaKK09H1jUvD+p2Ws6P&#10;dy2Op6fOJ7W6hI3RuAVZWVsq6OpKSRsCjoSrAqSD+gkU3h749/DedNs2nG5mEEpkt47q48P+JNPR&#10;Jw1u8gCzKFlUeYhjaS3mZCYmZ1T8/wDXdF1Dw5rGo6HqsJgv9MuZLS4QrIqtsOY54fMClopUKyxP&#10;tAZGVxwRX114Fgk+G/wG1/xTKs1tquu2l1qVrPBY2wvrRtS2aF4Y8yWZx5sCSOl6pbhUmfZGzEiT&#10;w/4F+Gx4k+I2kNIyLbeH1bxLcAyPHLIdLmjFgISiNuP2uS3Z1baCgfnOAf0XooorxT49eLNd8JeC&#10;opdBlezudX1SPR5tTj8vzrK2uLGe4l+xuWV0nkEW2OZI28sb2DRy+U1eQ/swaBqp1PXfFJMaaH9g&#10;m8P83AM1xqxuLXUSy2qH7sMPWSQDmUCPd+82bX7U1/dR6f4N0qObFjeXms39zABGwkutMgt7eylL&#10;Y3rsS7uBgHB3cglRj5E07UtR0i8h1DSr+80y+tt/kXthczWl3CJozDKIriBlcb0ZkYA8qSDwTX2L&#10;p3jx/EXgvwj8S/EF7aA/D7Vtftte0y4sYoV8S69JoLweH5tJlt1nKT77i2Lr5McavLNNiOO3j3fK&#10;PivxXrXjTW7nXdeuftF3OBHHHHuS0sbRGLQWNhASfLhTccDJYsWdy0juzUNC1WTQ9b0fW4oknl0f&#10;VdP1WOCQssU0mn3aXaRSGMhgrFMMVOcV7h+0vaxW/wAQbOaINvvvDGm3VwxbcGmS+u7IFOOB5cUY&#10;x6896+ea0dK1XUND1Gy1fSrmWy1HT7hLm0uYtpaKVDnlHBVlIyro4KupKspUkH9TfDetw+JPD2i6&#10;/brEkesaZZ6h5MVyl2ttLcQiSeye4iChmgkLxSfKpDKQVUggXdT0611fTdQ0m9RpLLVLG60+7jV2&#10;jd7W8ga3uER0wQdrEZBBGQc1+YHjXwlqXgnxFqPh/Uo5c20ztY3csAgTVdMaVkstTtlVpF2SquWV&#10;ZW2OGjY70YD2DS/2mfHFolpFqOm+HtUigjSK4nNteWV/ebV2mV5beY26Oep2WoX0UV2LftVgn5fA&#10;e1fQ+KNxH4/2cM/lVPUP2p7+S0ZdK8GWVnfllK3Ooa1NqdoFDHcrWNtbWr5I6EXAx1wa8R8e/Ezx&#10;F8RZdOk11NNt4tLS4SztdMtJLeBHvGVrmd3uZJpWZwka4Mm0BBtUEsT9Cfs5fDq9sWn8ea1aJAt3&#10;Y/ZfDcNzFGbg210we51lI5U3xeYirFbSK4aSJ5iQY3Rn+sa+aP2kvG11oui6b4V0q6Ntc+IftUur&#10;vbXSR3I0SBfINjLAFMgivZJGDSK6BlhkiO9XkUfD1FfTmo3sekfsyaDb21rHnxT4hms9QlkkmLK9&#10;vrt5qCXUKFsBtunwQlfu7SWxv+avmOvc/hj4ymutK1j4VavJDcaX4ssL3TPC/wBvgmu7fSfFepEJ&#10;pG94y7Q2r3LCXdHDJ5dxslCpuleut+OvxF8SW2oL8PrLWLlLbS9GsLXxNfQQf2fP4g1K+09Z7nc6&#10;zzOLSSCRN0BYZd5Ul81Fjavl+v1Z8Jaldax4U8M6telGvNU8P6NqN2VjEMRub3To7mdkjTaFXex2&#10;heBwBX54rrnjn4XeONWDapcjWrPVzJriS3V5c6f4ibc8wuNSS4KPcx3Ec7yxyzKJQJfMUxy4Yfpf&#10;03AbT7qSwOMnKsM8entTaKK88+K/hkeK/APiLTEgM97DYtqemCOyW9u/7R0ofbIIbGI/OstwEa13&#10;RnftlZRuDFW+Nv2f9dGi/EnTYHe0jt9es7/Q55bpzHsMsYv7NbZiyr50tzbwQIHDBt5VVLMpF79o&#10;jwx/Yfjx9Vgg8qx8T2cWpq0dmlrarqUA+xapDG8WFklZkjup3wGLz5YEnc238A/hbH4jvT4v8Q2c&#10;50PTJo20W3lHl2+sapDMS8zg/NJb2pX5lACSSkIWZY5ojp/tDfEw6jdTeANHdTYafcQy6/ewXO8X&#10;t/CvmJpCi3coYrZirTrJlvtChSsZgJf5XooqaGGW4lht7eKSeeeRIYYYkaSWWaVgkUUUaZLMxICg&#10;DJPFfrTZWdvp9paWFpEsFnY20FnbQISyw21tGIYIlY9dqKFzVmiivzz+PXi2XxJ4+1CxjuPN0vwx&#10;nRbGKP7XHEt3Fg63NJb3DbfONzvgeWNFDxww/eCB28TqSON5XSKJHkkkdUjjRS7u7naqIq8kk8AD&#10;rX2/8Mv2ftJ0WG01rxtBDrGtPAZRocohudF0xpVVhHdREEXVxGuVcsTArMwRJNiTH0L4g/F7wr4A&#10;R7W4lOq64Vby9C06WI3MLNbfaIH1WZji1ibMQBYNKVYOkTqCV+SfE3x/+IOvXF2unX6eGtLnjlgi&#10;sdKiha5jt2lcxyPq9whuPtAjZUaa3aEHaGWOMk15TqniHX9c8r+2td1fV/JBWEapqV7qHkqzb2Ef&#10;2t32gnk4rKjkkgkSWKSSKWNleOSNmSRGByGV1wQR2IrtrL4m/EKwuYbuDxr4keaE5Rb3VrzUrU4T&#10;YFlstRaWGQAcBXjIHavVfD37S3jLTvLi1+w0zxJAgl8yYL/Y2pzMxzFm5s0a2VV6YFnkjGTn5q94&#10;0n4l/Cn4q2v9g6xFax3FzI0UOieKLeC3mknmiWyjn0e+RmhE7m5aK3ME6XQIZkQABq8w8f8A7Njx&#10;ibUvh9PJcFplLeGdQnhVkWaeRnOmavdNGvlxKY0WK6Jcqru1w7lUPyhdWt1Y3E1ne289nd20rwXN&#10;rcxSW9xBNGdskU0MwDKwPBUgEd6+5f2ade/tDwReaLNdLNceH9ZnWG1EIR7TStURb22Z5UUB/Muv&#10;tpBZmbjacKEFfRVFFfJH7UevYh8LeGIriM75bzXr+08pvOQRJ/Z+kXHnsNu1918u1WJyuWAwuflP&#10;RtG1TxDqVro+i2M+o6jeyiG3tYFBZmJyXd3IVI0HzSSyFURcs7KoJH1x4D/Zu022hh1Hx9M9/dtG&#10;sn/CP2Nw9vY2peFxJFqOoWxEszrujYfZ5I0R0ILzxtmur1/43/DXwLatpXhW1tNYlia4Mem+GLe1&#10;0/QraYlJiZNRiQQYm3sQ9ok/KsHCkjPhWvftIePtSkcaOul+G7ZblpYBbWcWpX32fkR293caqssM&#10;mOCzx20ZJHQDKnyq+8e+N9TFwt/4v8SXMV1L5s1q+tagLNnEnmrtskkWFVV+URUAXHygACuRre0z&#10;xT4m0WB7bRvEWu6Rbu4le30zV9QsIHkAwJGitJEUsPU1694W/aI8daG0UOsPa+KtPjjtofL1BFs9&#10;SjhtYGiUQ6rZoC8j5RppbuOd22A5BZ2b628G/ETwb8SrCe2sJY5Lh7OX+1fDmrQJ9rS1ldrSYT28&#10;m+G4gcFdxiaRAsiLJsdileIfFj4Aw+TqPifwHA63CySXl94Wgjj8l4Spe5k8PxxgFGVgXFlghlJW&#10;DaUjgf48or6W/Zr8Wzad4ou/CU8rtYeIraW5tIszSLDq+mQG4MkSl/LjWW1WYTN5ZZjHCMgLivuK&#10;iivL/jTp1zqnwv8AF1vZqrzRWVtqMitLHEPsukanDqt6+6QgErDC7KvViMLliK/NeiiivvP4SePd&#10;P+KHhi98HeKbWO61Sw0qKx1FJ7iST/hINJaMWn9qeZJIZ1uVO0XUgbiV0mRwZNkXyr8UPh9dfDzx&#10;JNpuLyfRLv8A0nQdUuoo1F9beWrXEDSQEoZbZ3EMw+RiNkvlRpKgr279l/w4xm8SeL50mWOKGLw9&#10;YSrPb+RK0hTU9YWW2+aUPEFsfLc7UKu4Acg+X4BcTXnxI+IBfM9tceLvEqxRedI+pPpltqN6IbeJ&#10;pAI2kjs4SqAgINkfAQDA/TbT7C10uwsdNsIhb2OnWltYWVvvkl8m0tIVgtovMmLO21FVcuxZsZJJ&#10;q1RRXN+Mdcu/DfhTxBr1lZm/utJ0q7vbe2Kh4mlhi3LJcoZYSYIzmScLIH8tW2AvtB+EvhXF4o8b&#10;fFXSdX/tW7m1OzvU1/XNUmu2jnOlWMkdvd25KsrFJ43SxWCMFRHIEKiFWA+rvj3qENj8Ltfje5W3&#10;m1GbSbCyAZw9zM2rQ3VxbRlAc5t4Z2bdgFVYZ5AP51V9S+DfFmsfFH4e+MPh3resRJrFnp1trVl4&#10;j1y5EdkNE0nUrSe7h1i8WMuvksgY3UjSM4lJbAiJbzT4rfFPUfiJqxSMy2fhnT53/sjTSxDTEZj/&#10;ALW1EDhrmRSdoyRCp8tCSZZJfJa+l/imya/8HvhL4nikkYafCfDk/nSM8st39hFpdzksnzfvdLkO&#10;S4+8OHzuX5oor9Hvgn4vuPGHgKwub55ptU0i4l0HUbmfJa8ls4kmtrsytJI8jPbyw+dJIQWl8w7c&#10;YJ9ar8+fjn4B1Dwr4t1HXY4JZfD3ibUJ9Rs78sJhDqV7m71HTrpkRBG/mmV7ZCDuhxh3dJttLwb8&#10;cfGPgjRLbw9p9vod9ptnLcS2g1Kzunnt0u5jczQLLY3EG5TK0kgMiswLEbtoVV9XH7VJ8uMf8IID&#10;IFAkYeJ8I77eSiHTyVGckAsx9zR/w1Wf+hDGc/8AQz8Yx6f2d60n/DKp3oP+E7HllW8x/wDhGfnR&#10;x91Vj/tDBB7sXGPQ1f079lnTo7pG1bxje3tmBIHt9N0iDTblmMZELJeXM92qgPgsDAdwyAVJyPX/&#10;AAd8H/A3gieG/wBN0+a81eBZUj1fV5/tt7Gsrh90ESLHbxOFwiywwLJtLKWwzbvT6K/Lj4hjb4/8&#10;cKTkr4w8SqT241qcEiuOr1/4KeC5/GHjfTpHgd9I8Pz2+s6tO0W+2zbS+bp+nSl0aIm5mQKYnwWi&#10;WYr9w4639p3/AJH7Sv8AsUdP/wDTxf18511XgjxE3hPxb4f8QiSaOLTNTtpbw20MFxcPpkp+z6rb&#10;wxXBVC8ls8sa5ZcFgQ6HDDX+Kmhw+HPiF4r0u3+zrbpqbX1tFaW62tta2usQJrFvYw28eFRYEuFh&#10;AQBfl+UAYFefV+knjn4n6T4Y8C2/ie2nRr7xFpcFx4V0+4DC4vp762S4hne2j58u2SVJbgsQvSPc&#10;JJI1K/Cf4fad4J8MaU0um2kfie7sfP1rUXt4hqSzXxW5l0prndIRFb7Y4ikUgjdo/N2B2Y1i+Pfj&#10;t4S8GT3Wl2qzeI9ftJpLe506xcW9lY3MMkazQ6hqsisqttaQbLeOdlkjMcoiY5HlP/DVFx9r3/8A&#10;CEQfYvIx9n/4SGT7V9pz/rftn2PZ5eOPL8jOed/auk0r9qLw1LFI2teGdc0+cSYii0uew1iF4tuS&#10;8k929iytnICCNuOd/avdvB3i/SfHGg2+v6OLhLaea5t3trxIY7y0mtpjG8V1HbvKgYgLKmJCNjLn&#10;BJUWfFehp4k8Na9oDrak6tpN9ZW73cKXFvb3c1uy2N40bKxzDNslRgNysoZSGVTXwd8A9Xk0v4m6&#10;LELmG2ttZt9S0i881Yds8Utk93aWySTDKu93BbbNhDMcJnDFT9NeL/hKvin4q+HfFNxb6efDttpk&#10;E2tReXA02o6ro14Ws7bULaaN0mjuI5IY3Lb8wwSROY8xbuL/AGjPiM1lbJ4A0iZku72OC88Q3Nvc&#10;W5EVhJu8nRJlTdIkkxCTzAmM+T5Y/eR3DAfGVFFFfWn7L/hh2uvEHjCdWEUEK+H9POYWjlnmKahq&#10;bFDmRWiVbYK3CsJGX5iDj7EoorlvHU0tt4I8Y3MDbJoPCviCeKTCtski0iV0YKwIOCBwR+FfmzD4&#10;P12TwzdeL5oIrHw/BIlvbX1/PHa/2tevdLbfYdGgc+ZcyKDJI5jTYqQzZcNGVrlq++/2f/AMfhnw&#10;tF4kvYYzrfim1gvUdkt5HsdEcedp1tDcRtIcXCFLqYBlzujSSMPBmvK/jZ8am1Zrzwb4PuyNIG+2&#10;13WreQltXIJWfTtOlXH+ifwzSr/x8fdU+Rkz/LFXtP07UNVvIrDS7C91K+n8zyLKwtZ7y7lEMTTz&#10;eVb26s7bUVnbAOFBJ4Br2k/BK88NaS/ib4k6zZ+GdHt/lfTNPkh1bxHf3YuCkWk2KRsLQS3ESvJF&#10;Ks8ojGHlQIshj8QuWtnuJms4ZoLVpZDbw3E6XdxFDuzEk91HHCsjBcBnWJASMhFBxVeinI7IwZSV&#10;ZSGVlJDKwOQykdCOxr6M8BftEeINBFvpvi2OTxJpKHb9vDKviG1TEaKPPkYR3SKFc7Z9sru+WuMK&#10;Fr0Pxz8LPDHxR0+68c/DO/tJ9Yu5mkuraKZbbTNWuo0L3aTQXMcb2eoS7o2YzGNG4eVVaVpq2v2b&#10;NanuPCus+Gr5rkX3hjWZFFpcwmH7BYaorSx2o3Ybf9rivWkVhuUkeoA+jaKUZPAHJ4GM5z6YHXr0&#10;r89vBXgDVPjH4v1vX5opNI8OXWt6hqesXyYfy5dQu2vjo2lSyriS4xIA0hUrEpEkiktHHL7f4u+L&#10;fgz4V20/g7wFotlc6pYN5FzHABDo9hepb/Z5H1K6jPnXl4hjiScbtxORJcLLGUr5H8TeMPE/jG6S&#10;98S6zearJHu+zxyskVnaFoo4ZTZafbKkEHmLFH5pijXzGG59zZNcxRRXp3gbwj4e8eSReHIdTvtA&#10;8XyW9/NYveRR6l4f1uW2ge5hsx9mWO4sH2Ll5G+0qVV2UK2yJqHiv4Y+NvBn2iTWtDuTp1uxJ1mw&#10;Vr7SDEbkWkM8l7ACIBK7KI0uRFIdygoCQK4Cur8IeMtd8EavDq+hXkkLLJEbuyZ5PsOpwRkg2uoW&#10;6kCRCGcKfvITuQq4DD9FvC/iPQ/if4NN6kWbDWrK80rWdLa6zNaSzQta6lptxNalZBlHyjDy3aN0&#10;kAXcBX56/ELwfceBPFuqeH5RM9rDL9p0m6lV/wDTdJuiXsbjzmiiWRlGYZ2iTYJo5UUkLmsTQNAv&#10;fE2oppGlvanU7hD/AGfZ3NxHaHUrgSKDZW11cbYEl2F5R9oljVlRkVmlaOOT6s/ZmsrrSb34gaVq&#10;1rcaXq0a+FZG0zUIZrPUEhMd/K0rWVwEk27ZYG3FcYdDnDDP1hRRXnvxT8KHxl4F13SII0k1BLYa&#10;hpObeG4m/tHTW+1Q29t5zoI3uQJLTzg4KLKxIZcofzJooor1f4QfEFvAHiuK5uWH9g6uIdN1xXa6&#10;ZLa2adWj1eKC2zultTuYAxOxjaVEUM4YfTfxw+F0vjmPRtf0BojrNvNp2jz7mu5YrzSNS1BYbe5/&#10;0VJgBZy3DTyyBB+4aV2Y+VGpx/2jbqx0HwF4a8J6bJNYxT6law2lhE1yYpdD8P6c0Jtp5pGYukMs&#10;lkVWQsWYB+WTNH7L+iPa+HPEOvv56tq+q29hFG8RWJ7bRrdnW5gkP3w8t1LE2OAY8ZzuA+nq+edc&#10;/aS8GaTc6rYWmleIdRvdPuLu0ifytOtdOvbm0maAOl59oklSByu5ZPsxcAgmPOVHnV7+1LqbmE6d&#10;4PsLQDf9oF7q9zqBlBH7vyTBBbeXg/eyHz7da1dF/akhZ7SHxF4UkiixIL2/0fUBMwbDNC1tpN7G&#10;ny52Kwa8JHzOMkBD9PWGo6F4s0ZLuxnsdb0TVbVo2IWO5tLq3nj2z2t3bzA4O0lJoJUDKcq6g5Fe&#10;FeEry1+FXxD13wFextpvhHxVdRa54MvLlofs6ajcQxW99pi3AVnIZgIIxcTAp5Efyk3Akbxf9pTU&#10;re9+IcNpBK0jaR4e06xu0Ksqw3U88+phUJOGJguIGLDv8v8ADXz5Xtfj6RdB+HPwy8HQyw+ZqGnz&#10;ePtZWCzhjjupdcdl0CeS7ZfNaWC3a4tpBkKQqcsBHt8Uor70/aO8Iz+IPCVt4gsfNkuPCdxc3Utt&#10;H5jJJpGp+VFqMscEUTkvC0MExZnREhSZmJIUD4Lor9FfgFcW8/wr8OxwzLLJaS63b3SLnNtcNrtz&#10;drC/uYpYn+jCvY653xJ4S8NeL7MWXiTR7PVYEz5TSo0V3alpUlf7Hf25SeAuY0EnkyJvUbHypIPh&#10;Oq/sv+FLiFzoviDXdMu2uPM3Xy2WrWcdudxa3S2iS1lJyVCyNcNgA7lYnI5eX9leZUBt/HEUsu8B&#10;km8OtBGE2n5hKl9ISc4wuzGMnPGDMv7Kq7vm8dsU3DIXwyEdlzzy2oEKfzr0vQv2ffhxolwbme01&#10;HX5Vmt5oF168Sa3t2t5C+0Wmnx20UyuSolS5WVWAACgFt3t/X3J+o6H+fUcGivgn9pO8S5+IkMKI&#10;6nT/AA3ptnKSVIkZ7q5vw0YHQBZwuD3Un6fPtbPh/Q7/AMTa3pegaZGHvtWvIbOAsszRQ+a37y6u&#10;fs6SOsMKBpZnVDsRWbBAr7F/aF0yDRfhR4X0a0ad7TSPEHh7S7aS4dJJ2t9P8NX9pAZ5IwilyqDc&#10;VUDPQAcV8Q0V7T8X1Grw+AvHSzW1y/i7wjaR6tdwoYZbrxPoAWx16Wa22IqhC8MIMahCY22jABbx&#10;av0E+D3irStP+DVhq+raqgtfDaara6tNK7s1kYdTklsrH94AWkaCa1SCJCd2+ONRuO2qnwk0OHxZ&#10;ca18V/EmjINb8RazLJoH2sWdzFpugWEUVppz2CJFHsmHlvA106CSRIldVUSO0veePPid4W+HsUK6&#10;zPNPqV3Cbix0awjE1/cQCXyTcv5jLHFFv3ASTOu7Y4jDsjAeAz/tUXDLF9m8EQQsJ0eczeIHuFe1&#10;GfNhiSOzi2SE42yksB3jbPGvpn7Uujy3Eg1jwjqVhaeUzRS6bqlrrFyZw42RPb3UVioQruJcSkgg&#10;fIc5Hsvw++J2hfEhdX/sO01e1/sU6eLn+1oLKDzDqQn8jyPslxOTgW77t2O3XPHotfmb4qtJfh78&#10;TtRFjaWsX/COeKIdX0ixkknntVsluk1rRIJnEglZfIaESDzQ45BYNzX2b8Zvh1c/EGw8M22nwpHf&#10;WXiKGK61J5Pn0vQNQhaPWLhLKWWFLhleO2fy/wDWHZtQqC+avxG8Vad8HvANhpHhpYrPVJYBpXhi&#10;H7LbzrEYCr6lrF5G+1HZA7Ss7I++4kQyRurSEfntRRRXsnwM8Iz+KPHmm3TLKumeGZYNevp03Iou&#10;LOUSaTaCXy5E3y3KoxjcqWhSYowZRX6KUUUV+bmu+Etc8U+P/iA2mW2LHTvFHia71jWbkvDpGj2K&#10;axO895qF2FbCpGHkMcavKyq3lxuQRXlVfUf7NvgS21bUb7xpqlrFc2miSpY6KkwDqNcIS6nv1VZA&#10;Q9rEYxH5kTKWmDoVkhBX1r4x/GKDwTbyeH9AkiuPF11EC7ELLB4et5kDJd3MbAq1w6ndbwNkAYll&#10;HlmNJvgq4uJ7uee7u55rq7uppLm5ubmR557iedzLNPPNKSzu7Es7sSSSSSSar17Z4a+BPjLWLV9W&#10;1sWng3Q4U+0XV94iZra7isondb26XS+Hj8lYy5F41upUqyuVyw8z8RDw5Hera+GG1G50+1iSOTVN&#10;V8uK51S7Eai6u4LCEbba2Lgm3gdpJQvMshJCR8/RRXsHgf41+M/BQt7P7Uuu6FCY0Gj6s7zG3t0M&#10;MRj0zUATLb7YofKgjJeBNzN5DMc19G65o/gn9obw5Lq/h24On+JdHJtYZ76FIdQs9xeW307X7a2e&#10;XdaXADPBNG7hH3mNiy3ELeefs+/2r4T+IfiXwXrYTS7m40p/P0+6EKzXWqaTco9n9jlb5pFNrPdT&#10;KISUkixLyqhh9nUUV8MfFDTNb+J3xkvPD2gpbXi6Rbafo/2yDBs9Os4IxeancarcxkgGC6uLiJh9&#10;/cqwqpkwp9il1PwB+zv4eg0mNJtX8SapC91OtuLddV1a4hhf7Pd6m7MRZ2Al/cwKA5UF2jjnkWdz&#10;8reNfix408dB4NW1L7LpT7QdD0kSWOksF8l/9Ji3vJc4lhSZBdSyCNyTEEB2jzWiiuu8JWPhXVrx&#10;9K8SajqGhyXz2kGla9bizuNM065kuVSb+3rG7MTNbtGWIniuY/JYZdZEYmPtPGfwQ8ceETJcR2J8&#10;RaOrSFNT0SOW5eKIGV0bUNNAM8JEUfmyuqyQJuC+ezV47WjpeqajouoWuq6TeT2Go2Uoltbu2kKT&#10;RPtKPyM5VlJR0YFXUlWBUkV+h/wq+Kem/EXS2SbybHxNp8KnVtKRm2yJkRjVdNEhy1s7EKy7i8Lk&#10;I5IaKSb5a+PXw+Twj4jXWtLto4PD/iRnmht7aKZINM1SJFN9aEsWULMSbiFVKqAZI441SEZ8Mt4k&#10;nuIIZLiG0jmmiie6uRObe2SRwrTzrbJJJsQHc3lxs2B8qk8V7r8KvC2v+EvjP4X0nxFpdxpl8qaz&#10;KIpfLljlhk8NXZ862ubZnimQcqzRuwDAqxDKwH33RRVW/srTU7G802/hW5sdRtLmwvbcu8a3Fpdw&#10;mC5hMkLK43IxG5GUjqDmvyr8Q6Df+Gdb1TQdTjMd7pV3NaTfJMkcyocw3Vv56oximjKywuVG5GVh&#10;wwrFoord8NeIdS8Ka5pviHSXjS/0yfzoRKheGZHQxXFtOqkExyxM8cm1gdrHaynBH3t4v0fRvjT8&#10;NU1HQ4vMup7WXUvC9zeQG3vLTUbScw3enSjzERfNaKSymYyPCGxMPM8uNq5xLBPh7+zxqEF/ZyJe&#10;Xfhi8GoxR2aWF6upeL3+xwLqMcwDGW1N3DBKZPn2Q7RjaqDxf9mzw+dT8c3GuSx3Bt/DWlzzJNC8&#10;SxLqWqqdNtYLpHBZle3a8ddmMNGCTgbW+8K8a8YfHLwf4K1658O6jaa/eX9nHbNdtptnYy28P2u3&#10;S7hh33lzAWfynVm2qV+YDdu3AeT3v7U77pE07wYiqtwPKuL3WyzSWquQfMtILUbJHXHSZwh/v9ar&#10;2X7U16gI1LwdaXBaRSr2Osy2Yjix84aGe3n3tnkYkX0x3r6X8G+OfDfjzT31Hw9e/aBbC3S/sp4z&#10;b3+mzXMPmRwXlu/rh1WSNmjdlcRu+1iPIvGFvYfCn4g6L8R7Owtbbw34mSbwv4vW2gKLY3V3Kt/D&#10;rUEEEhdpJhBvmWK1KkQOTma5UjC/ab1y1l8LeENOttl3BrepS69Z6jb3CSWr2mnacIYjFsBEizrf&#10;pJHKr4wvfdkfF9e0eHpm8PfBrxrrEE04u/F3iTSfBUZgP2drO2sLNtcvna5VtzxXcMktrLCFUYxk&#10;uGZR4vRX3F4M8Jx+Nf2d7DQjEsl7Jba/d6Q7GBHh1ez8RXk+nlJ7hXEayODDK6gMYnkUMu4mviW5&#10;trizuLi0u7ea1u7WaW2urW5ikguLa4gkMc0E8MgDI6MCrowBBBBAIqvX17+yqCR48OPlB8LgnuGb&#10;+0cD8cH8q+u6o6ppena3YXOl6tZW+oafep5dzaXUaywyqrB0JDfxKwDowwVYBlIYZrwfV/2avAV/&#10;JdT6Zd65obyxottbW95DfabaSpGqF/J1GOS5kVyGkZWvB8zHaVQBRxDfsqsFk2+OgziNjGG8M7Fa&#10;UD5Fd/7QOFJ4LANj0NN/4ZVl+y7/APhOY/tv2fd9n/4Rxvsv2vZ/qftn27d5e/5fN8nOPm2Z+Wu2&#10;+HepeJV+B3iPxLqGu6jqmq3eleMdT0q9ury6vL7Tl03TJNMs40nu9x3JPavcLsJGXyTuLY+Sbj4l&#10;fEK7cSSeNPE6lUCn7PrV/aIVDZBaK0dFzk/eIz0GeBX3V8IfHWn+MvCGkI1/HL4g0uwhsNZs57xr&#10;jUjNYqtr/ac/nBXdboBJzIAyh3aPezo9eq1Q1XVdO0TTrvV9Xu4LDTbGHz7u8ncJFEm8Ig46szlU&#10;jRQS7EKgLMAfy28R6iPEXijXtXtYJgNc1/VNRtrdlD3GNT1GS6hhZYSwL/OFIQnnpmuz8L/Br4g+&#10;KLny49ButFtVCNLqfiKC50izRJoJJ4Xhjmj8+cP5ezNtDIFLIZCisGr7t8AeAdG+HuhR6TpYa4uZ&#10;is+ratKgW51S9C7TIVBIjhTkQQKxCLyS8jSSP8w/tSaZJF4j8M60ZEMV/olxpaQgHfHJpF+15LIx&#10;6bWF8gXH905r5dor6D+MtjdeLfHHg19C0+C+1fxf4I8Oals0q3lt49Ru7uS5H2oR3bbo41gjT5p2&#10;HlwoDIwCM1bVn8Lfh98P7C31X4ua+tzqs1mbmPwTpUzfaGeWC5EUEj2D/aJtxRAtwr21sk6GN5pY&#10;2DNmaz8dLAXejf8ACNfD7wx9k8MwR6doN34rt59b1S2sLCSP+yJLaSKWFrWWNYkc4uJmV+kp+Zm4&#10;PxH8YfiH4otbmw1HxBLDp107GWw0y3ttNiaKSJ4Hs5Li0RZ5IGR2DwzTOrcFgSAR5jRTkRnYKoLM&#10;xCqqglmYnAVQOpPYV+mnwt8Ht4I8E6Ro06qupSRtqesFVQEanf4lmgYxSzIxtk2Wokjfa4iEgA3Y&#10;HoVfnT4iiTwn8c7ifU2hgtbH4g2OvzPbBXjg0y91eLXoSkahRuS3lXcgAwwK9q+9PF3iO18IeGtZ&#10;8SXi+ZDpVk06Q5kX7TdSOLexszJGkhTz55I4fMKEIW3H5QSPy81jV7/XtUv9Z1Odri/1G6lu7mVi&#10;eZJW3bIwSdqIMLGg4VQFGAAKzKKK7PwJ4L1Dx54jsvD+nv8AZ1lDz3+oNby3EWm6fBzcXcsceMnp&#10;HErOgeRkQugYsP0t8O6Dp/hfRNM8P6XGYrDTLRLaEt5fnTEEvNc3BiVVaWVy00rKoDOzHA6VsUUV&#10;DcW9veQz2t1bw3Nrcwy29zbXEcc9vPbyp5c0E0Mu5XV1LK6sCCCQQQa+A/j/AONZPE/jSfR4JVfS&#10;fCclxptuBHtaTVHKLrc8juiSEiWIWwUsyYh3xn94xPmvgbw43i3xd4e8PbJGi1LUYY73yZ4bedNM&#10;gzdarNBLcgoHS2SV0BDZZQArEhT9pfHf4jyeDNBj0PRrma28R6/C/wBnurO5hiudG0yGZVuL4r80&#10;qPPl7e2dVXBEsiSq8Kg/ANeufCz4Uan8RdQ86Qy6d4ZsZgmp6sE+eZxhzpulCQFWuGUjcxBSJSHc&#10;MTHFJ99eHPCPhrwhatZ+G9Gs9Jhkx5zQK0l1c7ZXljF7f3JkuJ9hkcR+bK+wHau1eB8WftF+KbnW&#10;PG//AAj4bGm+F7aGCKMNGyS6hqVvHf3t2GRQwOxoYNjswUxlhgu2fnyvdvBf7P8A4z8UbLrV0/4R&#10;HSiHxPqls76rKVEqAQaJujkGJEQN9peDKOJI/MHB434kaD4V8K65/wAI54dvdU1S70mNLfX9Vu7n&#10;T2sbjVTEjXFvplpZR7olhbcsolnkZZMxEZiLyed0V3vw9+IGsfDzW01PTma4sbjy4tY0h5WjttUt&#10;EJwrEBvLmj3M0E4UlCSMNG8kb/oD4c03Rb7WJ/H/AIY1OKXTPF2kWq6lb28UUltqd7YShdL1UTMB&#10;Lbz28ZubW6tuAWI81FlhO7uqKxvEWmNrmg6zoiuIhrOmXuktcE4NtFqUDWc90ow28xo7SIhwHYBS&#10;6bi6/MfxZ+JmneCdK/4Vh8PYo7CSztVsdTvrTKx6RbSxl5dPsJG+aS8mDmS5uySyFidzXLM8Px5R&#10;U0LQrNEZ45JbdZEM0UUqwSyRBgZEindJAjEZAYxsAedp6V9MwfAjw7410K38RfDPxbO9vNEkLab4&#10;piia4t9RSfN7b6jfaSg+zPHEy4iFrLuIDrK0UqOvgviXwf4m8H3SWfiXR7zSppc+RJKsctpdFIo5&#10;pRZahbM8E5jWaPzRFI2xm2vtbIrBt7iezngurWea2urWaK5tbm3keGe3uIZBJDPBLGQyurAMrKcg&#10;gEEEV+pPgnxFH4t8JaF4hDRM+qadDJeLDFNFBHqUX+i6pbwx3GX2x3CSxgknIXO5lIY+LfE74A6N&#10;rVreax4LtYdI1+OKJ00e2FvaaHqaW6FJYIrcBVtriRQvlyKywsy4kVTK0yfD88E9pPPaXcE1tdW0&#10;0lvc21xG8M8E8LmOWCeKQBkdGBVlYZByCARXqHwg+IL/AA/8UxT3D/8AEh1jyNP11HNyVt7bzwYt&#10;Wiit9xaW1JZgPLcmNpUUB3DL75+094XW40bRPFtvExudLu20fUjFZNIzWF+rT2lxd3an91FbzqYk&#10;V0IL3ONytgP8aW1zc2dxb3lncTWt3aTxXNrc28jw3FvcwSCWCeGaMhldGAZWUgggEHIr9Nfh54l0&#10;/wAceGtI8WJBZLq09j/Z2qvDHb/aLS+tJMX1jlZJZI4XlH2iCGV9xieJ2ALZru6KKK+Gfj78MbnQ&#10;tXuvGmkWkknh/WLjz9X8uSSZtK1u8mLTyzI4LJb3TsGR9xVZmaIiNTAj/NtFFFfd37Onjga74Zm8&#10;K31zv1XwwVWzEkima60Ccn7KUWWZpJPssm63fZEkcUTWy8s1ecftS6qs2u+FNE8gq2n6RfaqbnzM&#10;iVdYvRaLB5fby/sJOc87/avo34S6Uuj/AA28HWiTtOs2jQ6oZGjERV9ddtbeAKC3ETXJjVs/NtDY&#10;BJA9Er84fjL4MvvB/jXVHlgP9la/e3usaPdRWotrNoru4NxdadCseYw9o8giZFOdnluVRZFWvJaK&#10;6Lw74r8SeErprzw5rF7pU7tGZltpQba6MSusP2yylDQzhBI+wSxsASSMHmvQf+F3+LryNYvE1h4S&#10;8aRxM8lsnifwzp92tm8gCu1qtiLZVJAwWIJ59hj0OXxP8HPi5ftN4w0698A+JJpYIl1m11NJLW+t&#10;4EMMEN7qEsH2dWw3zyXFohCRxqs+0bK8o+I3wr8RfDe4gOomHUNIvZZ4rLWbJJlhMiO2y0voZQDB&#10;ctEol8rc6EFhHLJ5cmzqf2hvscPjjT9J0+0azs9A8JaJo1vEHVo/IhkmurcQ4JIVI5kiw2DlScYI&#10;rwetLSNNuNZ1XS9HtDGLvVtQstNtjO/lwi4vrlbWAyyc4Tcw3HHAr9ZxlTlQRjGDz+hGMEf05r4w&#10;+JH7O+pW93Lq3gKP+0bO7up5JvDzvb2lxpSNH5oNjc3UqrPDvDqIjtkQeWq+dlmT501Lwp4o0aAX&#10;OseG9e0q3JwJ9S0fULGEtu24Et1Gi5zxwa+0v2d/Gej3/gyy8JNc21rregz6hGljLcj7TqVle30u&#10;rJqFrFIqblVppYXSNpCnlh32iRBX0PVTUNQsNKtZr/VL2006wgCefe39zBZ2sPmSCKPzbi4Kqu52&#10;VVycbiFHOK/Pnx38UfFfiLxX4g1Pwvr/AInsPDto8a2kGmarq1tZwaZavHpsOpzQweSIhdTOJf3s&#10;YZXnWIsTjPtf7Nev+Idffxidb8Q61rCWaaALaHVL+fUY42ujeebLHLel5IyBEBtjZVYH5wSqFfCP&#10;Fvj74h2fiHXfDy+NvEc0Wk+ItW0+CW3u5NOubj7JfSWSM/8AZxQjcFz5QYqCeBX0F+z58Spddtbv&#10;wl4j1m6vtfhnmvdHuNUunuLrUNNMIlubOO5mBklktmR5dryM/lPhB5ULBPpul5OABznHA9TwBjr1&#10;Pbk9a/OT43+JNG8UeP8AULzQ2hnsrO0s9LOpW88k0Gq3FojGe8h3gBUUv9mTyso6xCVWYSZrlND+&#10;HnjjxGbT+x/C2s3MF8sr2t/JZy2elTLFG0jMNXvvKthwpC7phubCjLEA/b/wm+ENr8OY59RvLxdR&#10;8SahafZLq5t/NjsbOyaRLiWys45CPNDSxozTSorHaoCR/Nuxf2k9Pu7z4eQ3NvCZIdJ8R6bf3z71&#10;X7PaS21xpaSlWIJzPcwR4XJ+bOMAkfA9Fe9+J7GwuPgF8NdWSdnvtJ8Q+INIMSOGijXV9Qv9QuUn&#10;XqJNtrasgz91yecitDw38EbOx0dvE/xW1v8A4RDRZLZJLPT47iCLWpZZIXu1iuFuI5Qk3lIWSyii&#10;kuGJZWSN4yjT6r8WPh/oOmXnhXwL8PdL1TRhqY1SC68Wm41XTpdUXbZzaimjagZJsPboEic3ULgM&#10;d0QG9G5HUPjx8RLu3FlYahp/h3TxZyWEdh4f0q0s4ba1ZDDHHZz3AmngMSEJE0EqMgVSpDANXkdz&#10;c3F5c3F5eXE93d3U0lxc3VzLJPc3FxM5kmmnnlJZ3ZiWZmJJJJJJqvRX3T+zd4R1LQfDWq69qIkt&#10;18WS6bLY2csLRSf2bpqTi11ElyDtuTcu0QKAGNUkBZZVx9H18LftM6R9j8baZq0VkYYNa0CAS3gV&#10;yl9qmnXMlvc5LEjfFbNZoQMYUp35P194BeSXwN4LkkZpZZPCfht2cv5rySSaRASzuSSWJJ3E85JB&#10;r8/Piv40HjrxpqerQPv0q1xpOhkDbu0qxkfy7nDwwS/6TK8l0EnQvGJPKJIjXHmtFFaOl6XqGtaj&#10;Z6TpVrLe6jfzx21paxBd8sznA+dyFVRgs7uQqKCzEKCa/R74XfD22+HfhtdNL291rN5It5reowRB&#10;VuLkrthtYJXAka3t1ysQfqxeTZGZWQek0UUV8kftKeKzptvpngPTIFsoNUEvibWjDAkMN2txqcr2&#10;0amJgHMl4lxdXJePLSCN9xYyZ+Pq/Rq6v7H4MfCizWVbb7dpGkxWVrbxPLcQal4qvka4n2G4eKRo&#10;Gu2muZFVlZYQ5RBtVK/PPUdRvNW1C+1XUJvtF/qV5c315P5cUQmuruZp7iQRQKqJlmJCIoUZwABx&#10;XV+Avh/rvxB1j+zNJj8q2t/Lk1XVp0c2Ol28hbY0zL96WTawggU7nIY8Ikjp97eA/hZ4V8A20Laf&#10;ZJea2IFivPEF4m++uZMuZDao7MlrG28p5cAGUVBI0jLvPlf7TPi59P0HTPCFrJD5viCY32qBZbd5&#10;o9L0uZJLSCS1kR3VZ7rEkc6un/Hs8Y3qzgfElen+DfhD438bqlzp2nLYaW67k1jWGlsbCUYyhtQE&#10;eacEgrvhiZAeGYGuh+KHw88I/DawsNJfVtb1vxlqEQvleOK003RLTSvtTwrcz2bxzyu8hjkijSO7&#10;6q8jlAEjl8PorY0PXNU8N6pZ61ot5LZajZSiSGaM56/K8UqN8ro65V0YFWUkEYr708Lar4e+KcXh&#10;nx5pEVlb+NvC09rbalDKZIZLO2vt1nrdhcIgd5reS2ku59LcttE4XLp/pUR9soor528YeJtE+Dfh&#10;3URaR2h+I3jV7zWb42REwXWNSklkudWdr1GK6dZzySx6fBMmZAuwh3N1OPhq8vLrULq4vr64mu72&#10;7me4urq4dpZp5pW3ySyyPksWJySaq0V9BeA/hZ4R+JnhuV9B13VtF8X6UYRrNjqqWuo6XKJYpFgu&#10;bA2sVvIsM7rnJkkeEhkdJAY5X8/8Z/DDxf4EIfW9OD6e8hih1nT5PtmmSyBVO1pQFkhLFtqLcxRs&#10;5VtgYKTXntfoH+z74rk8ReBk067ljkvvC9wNIwJFNw+l+SsmkTSRIo2gLvto+u4Qkkk7hWz8Qvg3&#10;4X8d27zRQwaBr5m88a5Y2UTPcM5HnpqtpG0Qudw6Ozh1bBVyu9JPgjxX4T1vwXrVxoev2ptr2ECa&#10;KRCZLS/s5GKwX9hcEASQybSAcAqwZHVZEdFg8M+I9T8Ja5p3iHSJI0v9NmaSITRiaCaOWJoLi2nj&#10;JBKSxs8blSGAOUZXAYfdfxLj0n4l/B691zSSksUOnJ4q0qW7leOWzk0hXk1KCZLJpENwtsLu0MTF&#10;4xKeWyA6/ntX3Z+zt4q/4SXws2ianH9q1DwPd24028nTzni07U7ee3sPJuJ3dllhjF3a5RY1W3Mc&#10;YyC9fRlFFFfNvx4+E8/iiBfFnhmyhk13T7eX+2LKBGW912whRRBLAFbbJc2qIwWPZ5k0ZCKxaOGF&#10;vhmiiivpj9nTx+uiaxN4L1KRV07xFdCfS5pHtoo7TXBB5Rid5NrN9sSOKFAHb96saImZWYew/tJa&#10;hd2Xw6jtoJPLh1fxFpmn3q7FbzbSKC41RIwW+7ie1hcEdhjoTWH+y/pttF4U8RaugkF5feIF06cs&#10;+Yja6VpsVzaCNMcPuvLjc3OflGBjn6br4y/aY8FyW+paf45soc22oxR6VrZjiUeVqNqp/s68ncyF&#10;m8+AeR8sQSPyFDMWlUV8qUVe0/UdQ0q8iv8AS7+902+g8zyL2wup7O7iE0TQTeVcW7K67kZkbBGV&#10;JB4Jr1WL47fEJ1kg1m80jxNp08bRXGk69oGlTadcq3/PeOxjt3bacMAZMZA4xXdW3xS+HXj7TdO8&#10;P/E7wymijS7W6tdH1nw39sj0zSBcwNGXtdLtCZbdY0itkhi2XcTSAF0jjGK5f4gfBmbQrNvE3grU&#10;E8X+DDDLM9/Z3Fpf3Wni1dorp7iXT/3U8ClWJuIBhMOsqII97V/Fl/NB8FfhRpKBFtdQ1Hxlqdzt&#10;RQz3Ol61LZWzuwGWIS7kXJPTA7DHiVFfpr8J9Ki0f4b+DbSKVp0l0S21QyOoRlk1wtrUsIVSeI3u&#10;GjU9wM8V5h8XfgX/AMJXdXHijwpJBba/LEz6jpU58q01qaOP91PbTn5YLp1Xy2D4jkO13MTCSST5&#10;I1TwD420Z7hdT8Ka/bLazm2muP7Lu5rEzbioEOoW6vBICQdrRyENj5SRzXtX7NXirRdE1vXND1S5&#10;Fnd+JV0mPSZptiWk13YNcBrB52I2yzfaF8gMMOQUB8xo0f7fo6nHHPHp1PB5wD718R/Gr4ryax4h&#10;0zS/AWsarbjREv7O51jQtVubaPWrjU5Ld3s7P+zyrTQwtAu2QuVkdm2LtRZJMz4I+LfGusfEnQrO&#10;+8SeJdW04waxJqFpfavqeoWQgj0acQzXEU8jIAs3lbGYff2jOTivdvP8Z/8AC/f7L/tqb/hFf+Ed&#10;/wCEm/sf7V/o/wBg/s7/AIR/b5GP9Z/aP77Znp8/tXqfgrQB4W8J+H9AVYY5dL0q1huzaNMYH1Ex&#10;iXU7mF5QrkS3DSyZKr97OB0r4N8G3CfDv4uppl9MJtMtNe1Hwlq0t46aVZ3ukXs8mkm91OKcyR/Z&#10;13R3zRysyfIvzgAOPpnxN+z54a1LULfV/Cmo3vgfVIryO88zTUe6sopkme5F1ZWfnwSW0yyGMxm3&#10;uEijCAJED8w4H/hUXx5BRR8TPldyCx8Z+MQsaqCyvIPs2cE/KNgJyemMkbug/s/ajqWoR6r8U/FN&#10;14mlt0+z29hbajql4kltG6yQJc63qOy4EQLTA20MaEEqwmGSh+mre2t7S3gtLS3htbW2ijgt7a3j&#10;jhgggiQJDDDDEAqIigBVUAAACpqK+c/2ltB/tHwVYa5DbebP4c1aPz7kzbPsul6ugs7oCF3AcyXQ&#10;shgIzL1BC76+E6K+zviB42Pwt8PeCtH07TtNX4iDwRpmkXOry2KXEulaLDaC0dYLshRMTewO8Ebm&#10;SNSju8fzrv8Aj6+1C+1W7mv9TvbzUb+5Kefe39zNd3c5jjESebc3DM7YUKoyeFAA4qlRRVi2tri8&#10;ubezs7ee7u7qaO3trW2iknubi4mcRwwwQRAs7sxCqqgkkgAE19cfBT4KatpurW3jDxlZJZGyRZ9E&#10;0W6W2ubiS6ntw8Wp6hEfMEBgDgwwuBMk4DsIjEok+uKK/P8A/aN0pNP+JE12srSNrmi6VqkqMoUQ&#10;PCr6IIlI+9lbNZM/7WO1e7/tNRyN4A01ow7rH4rsHmePc8YjOlX0YdyONu8qATxkj1FfCFFFezfD&#10;z4K+KPHD217cxTaB4alSVzrN3ArS3OyFZYY9M06R45Jll8xcXHywBd5DvInlt94eFPCujeDNDtdA&#10;0O3NvZ2255ZHKPdX93IAJ7+/uEVfMmkwoZ8KFUKiBI1RF6Kiiiq91cQ2dtcXdy/l29pby3M8mxpN&#10;kMEZklYRpyxCgnA5NfkrNNLcSzXFxLJPPPI8000rtJLLNKxeWWWR8lmYkliTknmvo79mnS7c+IvE&#10;Xii+fT4rDw3oflyXF60cbWM+pymT7fHNMNkSJbWt2k0pdSqvjlWbHkXxD8YXHjjxbquvyPP9klmN&#10;vo9tPvBs9Gt2Mdhb+S0syxuV/ezpE+wzPK6/erS+F3w+uviH4lh04i7t9EtB9p17VLWJH+xW21mt&#10;7dHmIRZ7l08mH7xA3y+XIkTiv0g0rS9P0LTbPR9KtIrLTrC3jtrS1hB2RRID1ZyzMxOXeRmLsSWc&#10;liTV+vzNbQ9U+JPxF1218NWyzya14g1vUllkkBtNP0641N53v7+7iBCwxrIoZ1UliQkau7Ijfbnw&#10;4+Efh74e25mVYdZ8QvK8kmv3dlDHcWyGN7cW+lRsZDaxmKR1l2SbpSzb2KCOOPo/iJ4il8J+CPEm&#10;vwSSRXdlpzpp8sUME5h1K+lXT9MnaC5/dsqXEsTyBlI2g/K33T+dfg7wL4m8d38lh4dsBcm2EMl/&#10;eTypbWGnQzzCFZ7u4k79WEUQeV1Rykb7Gx9CWf7LF49vA1/41tra7ZR9ohtNClvbaJyx4gupru2e&#10;QAYOWhTnjHGTwPiL9nj4g6IklxYQWHiW0jF7KTpFwVvo7a0QSxvJp98sTvLKpOyC1adiwKAElN/i&#10;FzbXFnc3FneW89pd2s0lvc2tzFJBc29xC5jmhnglAZHVgVZWAIIIIBr3/wCAHxGbwzri+FNTlRdB&#10;8R3aiCV0YtYa9Ki29rLvjBPl3O2OCTcMK3lvuRFk3feNFeX/ABa+IEPw/wDCs13CRJreqmfTNChW&#10;a0WWG7e2Zm1d7e4Dl4LT5GcCJwXaKJ9gl3r+b9zc3F5cXF3d3E11d3U0tzdXVzLJPcXNxPIZJp55&#10;pCWd3YlndiSSSSSTXaeEvhr4z8atE2h6LcPYSSKjavd/6HpMSef5E0ou58CXyjkyRwCSQAHCE8V7&#10;lp37LOqSWofVvF+n2V55jhrfTtJuNUtRGMeW32y5ntHLNzlfIAHZm7cb4z/Z68YeGbebUNJkh8V6&#10;dFJboE021u49cKSoBLO+iqJcokp2HyZ5H2kSMqrv8vq/2X9b1Bdd8Q+Gg/maXcaOde8qSSU/Zb6y&#10;vbfT2ktYy/lqZo7gLO3ll38qH5gqYP1/rGi6Vr+nXWj63YW2o6ddoY57a5GVIIIV0dfmjkXhklRg&#10;6sAyMGAI+HPi78FbzwfcXGveGba4vvCkzPLJbxie6u/D2Q0rxXTHcz2ihf3dy7ZUYSY7tsk3uv7N&#10;eoXd38O57e4kMkOl+JNT0+wUpGvkWklpbapJCrIoLZnuZny2W+fAO0KB9AV80ftA/DAa5p7+NtEt&#10;rWPVtHtJ5fEEaqsE2raTaxCQXpkLBGns0R/vLvkh+XeTFFE3w9X2X4N1kfEn4FeJvCdyLu41nwro&#10;5tI7ewQfar2HTYv7V8JGOOK22EO9qLJoYy80iws7OrzKa+NK+y/2WdRupdN8Y6QzhrKzvtH1G3jE&#10;cYKXWp29xbXjmQDcQyWkACk4GDgAsc/VtFFFQXFvb3dvPaXcEN1a3UMttc21zEk1vcW8yGOaGaGQ&#10;Mro6thlOQQSCMV8X/En9njUdLa41jwIs2rac01zNN4fJB1LS7dIBMBYTzSbr5NwkRIgouBmJQLhm&#10;Zx8wOjIxVgVZSVZWBDKwOCrA9CO4ptFezfAFrlfin4eEDzrE8GtLeCFmCPbDRZ5FW4A4KecIiA3G&#10;8KR8wFbH7SOoR3nxGFsioraT4f0vT5SsqyF5JJZtUDOgUbG2XKgKSSQA2cMAPvGzs7fT7O1sLSJY&#10;LSxtreztoUJZIbe2iWGGJWbnCoqirNeefE3wBafELw1PpZFpBrNsRc6FqdxHM32C7DqZo2eAhvKu&#10;UUwSgh1GVk8t3jjFfnz4s8C+KfBNxFB4j0maxW4DG1uleG5sbkKzIRDe2paPfhdxiZhIFKsyAMCe&#10;Qooor2L4b/E+68PPY+FvEi2Wt/D+8vo11LSdZsk1G202K4u0mk1G1jaKZysEii5+zBHRjv2Is0nm&#10;DY/aMilX4i+ewj8i90LSrmyljMLLcWv7y387MX/TSORQXOcAfw7TXgteufA7w83iD4kaEDC8lror&#10;SeIb10mihaBdMw2nzYkOXH217VGSMElWJOFDMv6OUUV5V8RPhD4Z+IET3MsaaP4h3RsniCyt0eeZ&#10;Uh8hYdTtsotzGFCBSzLImxFSRU3K3i8fwV+NOnRnT9H+JMdvpFo0senQJ4n8WabH9mEjNFjT7WB4&#10;oXYZZkWRlViQHb7x2NN/Z91vW7iG++JvjfUdde1V4YLOy1C/1Erb71ljH9sa2N6Ix3h4Uth2ZZc5&#10;FZvx+bw/4M8H6H4C8M20OkLqmojVb6x06ZUM2n6ZB9njfWk3+dOZ5jC0UtwH3tbMdxaIY7/9nPSP&#10;7N+HEN80kcja9rGp6moEW14Y4HXRlgkfJ3jNq8ingDfjGQSfnf44WV14R+LEutaa9tZzXo0fxVpb&#10;WsK5tbuFhbvcXUMqbDM95aS3D8OG3hmJZmA+kte+FPgH4oaRZ+JLSxk0DUtc0631a31XToobeeRt&#10;Stnv4m1nTkJt53aScSXLjbM5UILhVFeZ3/wd+M+mJLD4f+JN3f6bZWsEWnWw8SeI9Hu5YoYERLSG&#10;xBktoRH9yNTdbNiqcr91bNr8BPHevSR2/wAQPiJc6hpFrcRTw2lnqeta5JMxBS4MJ1xYo7ZymFSU&#10;Qyk5OUwPm+l/D/hzQ/CumppHh/TbfS9OSWSf7PCZHLzzALJPPPcM8sshCqpklkZgqqucKoraorhv&#10;iXoJ8T+A/FGjxpcy3E+lTXNlDbFRNPf6a66pp1sgcEESTwxxsMAlWIBU4YfmBRX1z4Y1bSPA/wAC&#10;dE8S6lbafrOpyeI7/V/CWm6hFcmCHxAlzcaJBPIkZcP9mhjuLwMwjUHaqOk/lyH5s8U+Lde8Z6pL&#10;q/iC/kvLh+IYRmOzsoMALa2Fqp2RIAFyB8znLuzSMzHmaKKK9y+F/wAGPEPi3UdN1PWdMn07wiss&#10;N3dXF+strLq9oipcraabbqyTsl0jqBdrtjVd7I7SIEP6AW9vb2kEFrawx21rbQxW9tbW8aQwW8EK&#10;COCGKGMBURFCqqAAAAAAACpq+Vf2pNLuZtH8I60uz7JYalqelzgsRJ9p1e2iu7XanddtlMGOeDt9&#10;a6LwZPNN+zdeSTPJM6+C/HkAaV2YiGCTUbeCNXbJ2xxqqIvQBQvTAr4PooruvBnw68WeOrgR6Fpk&#10;jWSyPFc6zdrJbaNaPH5ZkimvipDSKJY3MEQeXa24IVyR94/Dn4VeH/hxbTNYvLqWtX0UcV/rV2kc&#10;czwrtkazsoI9wt7cyL5pj3OzNt3u4SPZ6bRRRRX5ofF7VRrHxK8YXQiaHydWfSvLL+Zk6HCmitLu&#10;wOJDbmQLj5d2OcZqL4TaR/bnxH8H2JkSMJrEWpOZI/NSSLRI21mS3ZMj/WLbtHk9N2eRXd/tDeMT&#10;r/jL+w7ScPpnhaJrLajRPE+sXGJNWlDIN2UIjtWR2O14nIwWbPjOgaHf+JNa0zQdLjEt9qt3Fawb&#10;llaOPecyXNx5KuyxQoGlmdUbais2CBX6WeAvBGmfD/w7BoOnPLct5rXmo38wKPqGpyxLFcXXkZYR&#10;phFSKJc7UUbmd97t2dfAP7QF3d658U59Kt7N5rjTLDRNDsYbRJZ7m/kvIhq0QWFdxaRpL0xIkY5C&#10;rgEkk+2/DH4BaPodvZ6140t4dY12SKZm0W5W2vND0wToESOWBldLu4jTdl2JiVmPloxjSdvpHpns&#10;oHPbAXv7Gvy81O4134l+NtQu9Psbu+1XxHqk0tpp6SC6ltrdm2WlrJdMsS+VawBI2ndURUTe2xQc&#10;e5aR+y7rNzaCXW/FFhpN2zcWljpsusLHEYlb99dSTWo8wOWVkjV1AAKyNnjM8Q/sy+LdOSWfw/qm&#10;l+I4ooYWW3lV9E1S4leURyxw29y0lrtRTv3yXqFgGAUttVvAtZ0LWPDt6+m67pl9pN6gL/Z763kt&#10;2kj8xoRPAXAWSJnRwksZKNg7WI5rqfhr46u/h/4os9YiaR9NnKWeu2ccUUz3ekyTK84gjmZAJ48C&#10;SBhInzAKzeW8it+l1he2uqWFlqVlL9os9Rs7W/sptkkfn2l5AtxbTeXKA67kcMAyqw7jOatVieJf&#10;EWm+E9C1HxDq7zLp2mQrLOLeLz7iR5JVt7a3t4shTJLK6RpvZVBYFmVcsPzG8WeKdW8Za5e6/rM/&#10;m3d3JhI0GLeztY8i2sbSP+GKNeBnljl3LSMzM3w94U8SeLbprPw5o99qsyGMTNbRYtrXzEZoje3s&#10;pWGAOI32GaRQxXAJNe+aH+zD4kvIRLr/AIg0vRTJbW80VtZW02tXMUsqh57W+3PaxI8WdpaGWZWY&#10;HaSuGKa/+zD4jsrfz/D2vadr0qRzSTWd1bSaJcyMgUwQ2TvLcwuz/MD50sQXA5IJ2+bfCjVNQ8J/&#10;E7w9HNb3lvNcauvhvVNOleawlA1WYaZJDfQspb/R5mjnMLp9+IA7WAYfpDLFHPHJDNHHLDKjRSxS&#10;oskcsTDZJHIjghgw4ZSMc4IIr5P+LPwDtWtLrxJ4AspI7uOSa61LwzAN8FzAw8ySXw/DjckiHc32&#10;MEq6nbAEaNYpeb/Ze1SeDxL4m0QRx+TfaHDqUrsGE8c+j36WkMadtrC9kLgjqq+9fa9eZ/FL4cWv&#10;xG8PiyEsFlrWnu9zomoTITFFM42zWl00as4t5wFEhjBKsqSBX2bG/Ny6tbixuriyvIZba7s55ba6&#10;tp0Mc0FxbyGGaGWNuQysCGB6EYr6i/Zl8Xta6nqngq5kRINSjk1rSd0kcbjU7WNYb+3gG3fI01uq&#10;y/f+QW7ELlmNfN3iPSl0HxBruiJM1yujazqelrcPGIWnTT76S0Wd4QWClwgYruOM4ya9b/Z11U6d&#10;8SrS0EIkGu6Rqull2Yr9nEUI1sTKB94k2Yjwf7xPUCv0Doooor5t+K/wHt/FFxe+J/CTwafrssUk&#10;15oxjji0/XbxWVjPDNuRba4kXf5jMpjmk2tIYmM0z/FWpaXqWi3s2m6tY3WnX1uQs1pewvbzJuG5&#10;HMbgfKwwysOGBDKSCDWdRWrocF/da1pFtpUksWq3GqWEGmzQSPFPFqEt0kdnLBJHhldZCpUqcgjI&#10;r65/am1KaPSfCGkjP2e+1HVdSk5X/XaXbQ20HBGel5J3H0PGPTvgTCYfhX4WDx+W8i6tMQUEbOJd&#10;eumhkYjlsoUKseduP4cCvXKydd0TT/Emj6loWqQiew1O0ltbhSkbvGHGYriDzldVlicCWJ9uUdVd&#10;fmXNfnd48+Eni3wHLd3F5ZPqGgQziODxDZIr2kkMjKsEt5bozSWrMXWMrN8nmZWN5BtY+XUUUV23&#10;gvx/4l8BXrXeg3u2CfaL7S7pTcaZqCBlfbcWpIw3yhRNEUlUFlDhWYH2v47XOl+IPBfwz8S+F7BL&#10;TwuTr1rDFDawWEWnXN41uV042UOEVlktLtSIgY8xkqxUqW+Xq0tH0y41vVtM0a0aJLrV9RstMtmn&#10;LrAk9/crawtM0aswQM4LFVJA5APSv1es7O10+0tdPsoEtrOyt4bO0t492yC2tohDbwx78nCooUZO&#10;RirFFcl4w8DeGvHenx2HiKx+1C2Fy2n3kUr299pk9zB5Dz2dwh4P3JGikV4nZEMkbhVA+c/+FD/E&#10;3w//AKD4L+JLW2kzZnuY21PxB4ZX7Y7GJy1jpBukkHlLFmYuGPKlAFBaxa/Ar4h688dn4/8AiNd3&#10;ugw3VvdGwtdX1zXHnkjcxyeSutLFDbymJpFjn8uXaW5jIyD1/jLw14O+Evww8TPoWmWsOoappTeH&#10;BqF9cK2s6pLrSRafchb18sdsaNem1twkRaJnWNAGI84/Zd0GZ9S8TeKHW5jt7ewg0G3bySLS7kvb&#10;hNQvVW4PBktxb25ZBnAlUtjK5+s/7D0r+3P+El+yp/bn9k/2F9v8653/ANk/bft/2PyPM8nHnfvN&#10;3lb+27b8ta1fDv7S3hV9O8T2PiuCP/Q/EdqtteOpuHZNW0qJbcNMWXy4xLamERIr5YxSsVGNze//&#10;AAU+IMPjTwnb2l3cyS+IvD0FvY6ysqzGS5iAaLT9TE88krTGaKMfaJCwYTiQlFRoy3sdFFVLS/sb&#10;03IsbyyvjY3cthe/ZLmG5FpfwqrT2V0YS3lyx7gXjfDLkZA726xPEmiQeJdA1nQLlo0i1fTbzT/P&#10;ltkuxayXNuY7e8S2kKhngkKTRjcDvVSCpwR+VE0MtvLNb3EUkE8EjwzQyo0csU0TFJYpY3wVZSCG&#10;BGQeK9d+EvhmznvdQ8deJrdh4O8EW8mpXjSqiw6nq8Kh9M0a2aaWJXlMjJL5ZLBm8qGRQLhc+feK&#10;/Ed74u8Rat4k1AKtzql0ZhEuzZbW8aC3srRWjVNwhhSOIOVDNt3NliSedoorU0fR9T1/UrPR9Gsp&#10;r/UtQmEFpawAM8j7S7uzNhURFVnklchERWZyFViP0V+Gfwt0X4dWO63Q3fiDULS2i1fVZXWZiwjR&#10;7nT9MPlxmK0M6mRUK73Owys+xArPH/xb8MeAoI1nlXV9VmuHt00fTLm2e5g8h9l1NqDFv3CxkFAH&#10;BZnO1UIV2TW8A/Ebw98RLG7utEN5DPpxgXUrC+tjFcWRvDJ9lLTpvikWQQyMpjkJwPnVCQK7yvh/&#10;9qC2VPF/h+789Gkn8NLbtbBSJIktdUuJUnZuhEhmZVHbYfUV638Q5xefs7R3k0MAkufDPgS6Cwwp&#10;HFbzXF9pzv8AZ4xxGApdFC9FO3pxXwZXo/gn4V+MvHriTRtPW30zcyvrmqM9npKsqyEJFKqPJOd8&#10;ZiYW0UmxyvmbFO4e/aL4Y+BfwxuoH8T+KdP8SeIYbmeJjLBPqVppl3ZyPDMr6Doq3QgdRIqkXzSE&#10;Om+HYysB1TftN/D9JGjGmeLZEVnUSx6dpJVwvCvGkt8jbSORuAPqAas2X7Snw6u7uG3ng8SaZC4c&#10;tf6hpdo1rAURnHmppd1dTHcQEUxwtyRnC5Yer+HvG3hPxWkZ8PeIdM1OSSGScWcVwI9Sjt4p/s0k&#10;txpVxsuYl3lQGliXO5WBKupPU0UVDc20F7bXFndI0ltdQS21xGpYM8E6GOZVdSCGKkgYIx1r8ja9&#10;v8P65beGfgn4oe0VE13xn4q/4Rd5hdok50Ww0mC+umWzlDh41W4mtpCgUg3KMzgqit4xbW1zeXFv&#10;Z2dvNdXd3PFbWttbxvNcXFzPIIoIIYYwWZ3YhVVQSSQAMmv0s+GPgG1+H3hi20vbay6xc/6Vr2o2&#10;yyYvb5mYpGjzEnyrdGEEICqCA0pjR5Hz6JRXFeBvAOgeAdMlsNFhzNdzC51K/l/4+b6YbvJjYtki&#10;GEMUgiDEIuSS0jyO/a1zHjbw8vizwlr/AIexCZdT0y5hszcsywRahGvn6bPM6LIwSO4SJ2KoTgcD&#10;IFL4P8KaV4L0Gx0DSIUSG2RGu7gIVn1K/aMC71G6ZmZjJKQDjcQq4jTaiKo6aivOviB8MvDfxCs2&#10;Gp24ttZhs3tdL1+Df9r08Gb7RGkkKuiXEIfdmCXIAeTyjE7mQfnp4u8I614K1q60PXLVobiFiba5&#10;AY2mo2hbEN9YzHh4nH4qco4WRXQfeHwU8eL418HwRXUzSa/4ejt9M1neZXkuFVGXTtTeaaSV3a4j&#10;T987sC06S4QLtz67LLHBHJNNIkUMUbyyyysFiijjUu8kkj8KFAJZjjjJPAr80vit40/4TrxnqOrw&#10;NnSrULpWhgqF/wCJVZu3l3BJihkzcStLdbJlLx+Z5W4iNa98+E3wDtltrTxJ4+s3kupXiutO8MTg&#10;rDbwD95FLr0WMvI5w32NiFRRicOzvFH9YW8EFrbw2ttBFb21tFHBb21vGkMEEESCOOGGGLCoiLgK&#10;qqAAOBipKK840n4cWGi/ETWfHmn3S2667o0lhfaMlpEkK6hLdwXNxqMVxCVx5v2ZXljeNmaV3kL/&#10;ADBR6PRwRg9O46jByDwQcYz79cGuS8I+DrDwZFrtnpTlbDWPEV54hgshDFDFprX9pbwTafarBhDC&#10;jwEwgIu1CseCU3t1tFfnf8bvh8fBHip7qyijTw/4jku7/Sli+zIlnMjq+o6WlvAF8tIGkQwDYF8p&#10;0QM7JIRW+Bvic+GfiJo+6My2/iAr4Zudib54/wC1bmIWUsJLoF23SW/mM27EXmbVL7ceZaxplxou&#10;rapo12Yzd6TqN7pl00Tb4jcWFy9rOY37qWQ4NfWX7K9pcJa+Nb54XFrc3Gg2sFwR8klxZx3ct1Ep&#10;9UWeFm/3hX1pRRQBn1JOPlxnqegx+XXOa8y134x/DbQEczeKNP1Cf7NNcQ22iM+tPcNEpK2y3GnB&#10;7eKWRgFRZ5YwSQWIXLDi7D9pP4eXl1Fb3EPiPSonOGvr/TbWS1h/2pE0y5uZiP8AchaqWv3n7P3x&#10;SluPtmu6XZaskSyNrwNx4VvyiTRRf8fuuQwwXbbEWNUnSZkjLGNUOWHhPjf4CeLfCtvLqmlPF4r0&#10;KKEXD3mmxmLULaHbDumudJLuzIXkbY1rJPiNGllES8Dwuvo39mIIfH2rFkV2HhHUDGxVWKP/AGxY&#10;DcuejFdy5HYntmqnxHsYNU/aE/sy7Drbaj4j8D2Nx5b7JBb3enafbzNG5DbTtYlW2n1xX3tVa+vb&#10;XTLC91O+l8iy06zur+8n2SSiC0soWubmZo4VZztjViQqknoAT1+f9F/aP8Kap4pXRJ7C50nQ53MN&#10;l4k1C6jVDclV8v8AtCwVCLaCR96Cc3DhPkeVY0MjRe1ibwx4x025s1uND8T6TN5a3cMU9hq9kx81&#10;nhEqxGRARJGWQ5yGTcpBXj4X+NXwrTwBqcGp6N5j+GNbmnW0hk86WTRrxAJW0ua7fIeNlJe1d381&#10;lV1cMYjLJ4bRRRX0RoFq/wAV/hm/hjzvN8Z/DkXN/wCHI5p5mk1Xw5eKv2jTIYzJI8kiPEsEZECp&#10;Hts4gyrJIw+d6+0f2XtCgj0XxJ4lJje6vNTh0OINbRia1t9OtUv5mhvCd+24e5QSRAKuYUJLHGz6&#10;noJ+nT3GMHnnp0qnp+pWGrWcV/pd7Z6jYXHmeRe2FzDd2svkytBL5VxAzI211ZDgnDAjsRVyiqep&#10;ahZ6Rp95qupTpaWGnWs95eXDbmWGCCPzZX2xhmbAzhVUsTwAWOD+c3iXVtY+MXxHRbBHZtVvo9H8&#10;PwSW0i/2fosc7vbzX8dn9pdRFG0l3eupkCfvWX92oC/otpWm22j6XpukWQcWelWFpptqJW3yC2so&#10;FtoBI4+821Bk8ZOTXz9+0t4a/tLwjp/iOISGbwzfbJ182NYv7N1po7W4kMRUs8guUtAm1wFVnJVu&#10;COe/Zu8frLbS/D3UJAs1sLvUfDsjm3jWW3aT7TqWlKvyO8qSNJdJ98lDNkokSg/WNFFUBqmmnU20&#10;UXlt/a6WEeqNpplUXf8AZ0s72i3yQnBaMSqyM4+6SA2Ny7r9FfmL8T/D8Phjx94o0a28kWsGpG6t&#10;IoIvJht7XVYU1W1s44gSAIUmWEEYB25AA4FTwD4NvPHfifT/AA/as0EUzPcajfeXJJHYabbDfdXL&#10;7FYBm+WKHfhTK8aMyhsjofi34qtPEHiSPTNGfHhXwfZweGfDcCXElzAbTTUW2mvY5GmmWQSsm2Od&#10;WBkgjgLjcCa8rooor7t+D/wU0vw9YaX4o8TWYvfFM32bVLK3uRMkHh0NF5lrF9jlC7rxCd8rzKfK&#10;kCiFVaPzZPYPFXjXw34L0+4v9d1K3tzBbi4i06OWCTVb8SNsii0/T5HVpGc4Ct8qDlnZUVmXifh9&#10;8a/DHj67OkRxXWja4yyPbaffmOSPUI4/MkkNheQHazpEgkmjkRD8x2eYqO49hr5y/adGPAWk8HI8&#10;X2I4PAzo1/nNT/BEt4o+Ddz4eJtVET+JfDaMyTugXU1a/LXiZBYg3p3CMgeXtH3smvg2um8NeD/E&#10;3jC6a08N6NearLFt+0SQqkdpaeZFJLF9tv7gpBD5gikEXmyrvZSq5bg/Q+l/Cn4bfD8Q3vxW8Wab&#10;d6qjrL/wj1hcXMtqkTs6W8ktpaR/2hcISqvv8mKMEFGEijLej3X7Rfwz0d49M0u11u/06zt7W3tZ&#10;9H0i1tNNS3igVI7a1t9TmtJUWFQIwpgVQFAXK4NQn9p34f8AG3S/GROSMtp2irhccdNRNenaD8UP&#10;h/4lmW20jxVpk11JcxWkFrdtNpN5d3E7bYIrG01ZIJJi5wFESNyQPvcHvKKKK/NL4waWukfEvxha&#10;K6yCXVv7U3KSQG1u2j1l0O7upuCp7ZHHFbfwX1q38L6n4w8VXMEEi6D4I1K4s3ubaSaJNYutTs7H&#10;S4FkiVmie4kkNvvXGEeTLKm4jyG5uJ7uee7u5pbm6uZpLi5nnkeWeeeZy80000hLM7MSzMxJJOTX&#10;27+zt8P10TRG8aajHIureIbZ4dOjc3Ef2TQTMsqs8DqgL3ckSzq43jyREY2HmSA/SdFcNYfD/RbT&#10;xtrvj2dBe65q32SKyeaMCLRbW20qHTJUsl5zNN5TGW4OCEbylCqZDL3NFeV/C/4W6V8O7O8ZQt5r&#10;moXF5Fc6u7CRjpkd67aXZ24KJ5IaARSXMYzun3Zd0SHZ6pRXP+JvCugeL9NfSfEOnQ6hZs4lj3Fo&#10;7i2mU5W4tLqErJE/GCUblcowKMyn8/8A4p/CvU/hzqQkQy6h4Z1CZl0nViq745MGT+y9U8sBUuUU&#10;EqQAkygugUrJFF7b+zZ4+aeK58AalNEDaxXGpeHGf7PCzwtOZ9V0xSzK0rhnN1Eqxs2z7QWYJGgH&#10;1nXw7+0X49/tnXE8F6fNG+meHrhbjUpIzbSpc68bdkMazxFyBaRyvA6ZVhK0ySKTGhrE+D/wauPH&#10;Mi67rq3Fl4St5WSMrmG6164iYo9vZOfuW6MCJ7gA5YGKM7/MeH7q0bRtK8P6bbaRotjb6dp1mgit&#10;7a2TaigD5pJHYl5HY5Z5HYu7Hc7FiTWnRXlfi/4Xab4l8VeEvF1o0Om6xomu6bf6rdBP+Qrpml/6&#10;VDbywoo8y4E0UEMczOuyIybvM2RR16pRXD2XgHRtM8c3fjnTV+xXuq6PeaZq9nFGq2t9dXN9b3i6&#10;suCPLm/cMk+FIlLLIdriQy9xRXyF+0l8PlRoviDpkMrNK8Nl4ozM8kalYorHRdQigZSIxtQW0/7w&#10;DPkbY9xkdvlzQNavPDutaXr2nsPtmk31vfwK5lWOVreUO1vceQyMYpQDHKocbkZlzzXe/Gl7a5+I&#10;erarp6r/AGXrlloGtaXcJA9tFfWV/oNtIL6OKRUb95IJC5dQ2/dvG7NdB+zrpR1D4lWl2JhGND0n&#10;VtUdCATOJoBoghQkjBBvBJnB4UjHOR+gdFFFcV4h+JHgXwuZI9c8T6XbXENwltNYwStqGpwyyxNO&#10;on03TRLOi7VyXeMKCVBbLKG8w/4aV+Hn2v7N9m8TeT5/lf2h/Z1l9k2b9v2rZ9q8/wAvHzY8jfj+&#10;DPFX9T8e/Ar4hJb6NrmqaRfGZGNtJq9hqmjSaexKXc8cXiC7ht1tC3kqshS6RZMCPLhtp8O8WfAC&#10;b7Euu/DTV4vGOiyhitsLuwnv1WBBDNJaajaMttefvknDIixumFjVZW3NXzrc21xZzzWl3bzWt1bS&#10;yQXFtcxvBcW80bFJIZ4ZQGVlIIZWAIIIIBrp/h9n/hPfBBBIP/CX+G8EdQf7Zg5r6L/apkiLeBYx&#10;LGZlTxI8kAZTLHFJ9gWGV0zuCuVcKSOSrY6HH0f8PjnwF4I+7keEPDXCqBwNGg9PzNdfXzt4m/aO&#10;8LaFrS6Tpmm33iG3tr1rXVtUtrmC1tokjdEml0ZXV/thXMw+ZoI2KgpI8cgkHtWh+LPDXiRVfQde&#10;0rVXNtHeNDY30Et5b28qCRHu7IN50JGRuWVFZTkMAwIr5g+OHwa07T9Ofxh4M0t7VbVpH8QaPYRs&#10;9olm3mTya3bW5fMKQcJNDAnlrFiQLGsUrP8AItFFFe4fCbVrDWbXV/hV4hkt4tI8W+bcaHeTRRBt&#10;I8XrAsdhdrKHhd/N8uNFi8353RIVAE0m7ybXdF1Dw5rGo6HqsJgv9MuZLS4QrIqtsOY54fMClopU&#10;KyxPtAZGVxwRXtP7OGgvqfj46u0dyLbw3pd5eieKMm2+336f2XbWlzMVwpeKW4ljXILGIkZVWr74&#10;oqGO5tbiW5iguraaazlSG8ghuIZZbKaSFLiOK7iQlo2aN1dVcAspDAYINTUUV8EfHv4kQ+MNcg0H&#10;RbuO58O+H5JG+1W0s5ttX1aWMR3F2RuEUiW4zBbSiM/emdJHilSvqr4P+FG8H+AtGsbm2Ntqd8ja&#10;1q6sLmOYX+ogOkNzBckmOWC3WC3kRVUboydpYsT6bRXGfEHwhb+OPCereH5FhF1PbmfSrmXywLPV&#10;7ZfNsLjz5IpmjRmHkztEm8wvKikFs1+c2lax4m+HfiWeawnk0nXdJuLvTL6EGK4iZopfIvNPu4wX&#10;imj3pyPmG5VdCGVHH1/4T/aR8I6lawxeKo7rw7qUdvuubiO0uL/RZ50ZYytmbMTXKGTJkCSxbUAK&#10;mV2wX9ptvGXhC9Mq2Pivw1eGBd8/2XXdKuPKTeI1kfyZmwpYhQScEkAHNcd4x+Mfgfwlp080es6f&#10;ruqBLiOz0fR72G9nnu4GSMw3lxZ+ZHaIGcF3nwSok8pZHQofkD4V/EHV9H+JFtqd3etNB4v1lbbx&#10;NG01vp9ndyazeMBqdwoj8mM2s85uVKomFDxq8aSNX6KUV+ceq+ENV8Y/GDxR4e0tTPNd+L9dmuru&#10;LbcQabYPq7vd6hdvuUAQK4DoWBaTES5kZVO58UvGWh22lad8MfANxdf8IroBlXV75btJIvEupCZb&#10;jfJJEgM0cMweUuGEMkrBo4hHBA7eD0UVYtra5vLi3s7O3murq5mjt7e2to3nuLieVhHHDDDGCzMx&#10;OFVQSegBr6r0LRvDHwP0Z9R8W6o1v8SfEGk3CaRBp1lb63c+Fba7BtFvYLWZ0t5HR8tPLLKqy+XJ&#10;Bb70WVpdXw14Q+Gvjm7gvPE3xXv/AIhakNUurey0zUb+Xw0kwuI0ma0stA1F/twVnber2cscbYCK&#10;o8txXo2tfAL4cajpMun6dpB0S7EcgsdVtbzULq5tZmcSiSeO8nZbhCQFZJTnYxEbRsQy5Hwm+DOp&#10;fDzxLq+t3utWOpW82my6Rp0VpbXEU80E95DdyXl6srBYXXyAiwo0wYMTvXaA30DXyN+1X/q/AP8A&#10;v+K//QdMrrfHKbf2bLAck/8ACIfD1vbDXGmOBx6Zr5v8EaL4Z0bSJPiB49tZr3TEnltPCfhgZhbx&#10;fq1uMXM8kpIP2CzYoJ5AhjMn7tizKbefL8afFDxL4xDWDzjRvDEIEGneFtJCWml2ljF5f2S1uFt1&#10;j+0+V5MTKZRtRsmFIlOweb0UUV6l4b+MnxD8NSKYPEN1qtsGUvYa+8mr20irGY441luW8+FVznbb&#10;zRgkDOe/0b4M/aS0fWLi203xRo91o15cC2hjv9LW51ixubxoW80HT4UN3CJZQkdvFEtySZAHdQpc&#10;/TNFfmR8UfC8/hLx14h0yS1jtLSa/uNS0dIIpY7NtH1GZrmxWzMqoGWFSbZygKrLG6Bm2E1yE+qX&#10;Vzpun6S/lLY6ZNf3NvGkMaO11qPlC8uZplG93ZIIIxubCrGoUD5ifp79nL4dC7nk8f6vbK9tayT2&#10;XhuGaK4QyXyEJda3FuCxyRxZe2hP7xfN80kJJArV9kUUUUVka7r+jeGdOm1fXdQttMsIOGnuGI8y&#10;TYXEEESBpJZGCkrFErMwBAXOa+VfEn7UNwZHi8IeHIkiWWEpf+I5GlkmhMH7+NtL02RBEwkOEf7Z&#10;ICq5KAvhOCu/2jfiPcT+dC+h2EewD7JaaWXg3cDzC1/LPLu4/wCemOenTG5pP7Tvi+2mtxrOiaDq&#10;1pEkouRbLeaXqF05jcRSfa/MnhQhypYC0IZQQApbePpfwH8V/Cfj+PytOu/7O1dAgk0PU3ghvnYx&#10;NK8lioYi5jXy3LNESyKAZETeoNz4j+AtO+IHhy6025gjXVLaG5n8P37P9nex1NoT5KyXCpI32aVg&#10;i3SbG3JyAJFjZPh/4WeK7n4c+PoRqgeztJbibw94ktpvlNpG1x5DzTKcgNazosjkAttV1H3jX07+&#10;0R4zfw94Sj0Cyl8vUfFbz2srgNmPRIEU6ntZSMGYvFBhlIKNLjBGR5R+zt8OTq2pHx1q8DDTtGnM&#10;ehwz28ElvqWqbGSa8/f7jtssq0Tqg/f7WSVWgdT9j6xrGl+H9Mu9Y1i9hsNNsI/PurucnbGoOFVV&#10;QFndmISONAWdiqopYgH5b8X/ALTiRTta+CdGiukilKtq2vrMkFwiPIjC00q0kjkCOBFJHLNOrAEq&#10;8APNea3P7RvxJnuJJ459Fs4327bS20lGt4tvDeW128sp3d98rD0xW9pv7TvjC3ntzqmieHtStEEn&#10;2hLVL/Tr2fKt5RS6ea4iTaxXP+inco24BO+vo7wB8YfCfj4xWVtLJpWvtGzNoWobfOl8m3We5fTb&#10;tB5VzGpL7RlJSsbO0KIMn1SiiiiuQ8eeD7Lxz4X1Lw7eFIXuUSfT70wxTS6fqNu3mWt3D5ikjODH&#10;NsKu0TSRqyh81+Ymo6feaTqF9pd/D9nv9LvLmwvYRJFL5N3ZzG3uI/NgZkba6kbkYg4yCRzUusan&#10;Prer6prF0kUdxq2o32p3McAdYUnv7prqZYRIWbaGchQzE46k1+gPwG8NzeHPh1pjXKypceIJ5vEk&#10;kTyW8ixw6hDHFp5iaAsMSWkNvMVYl1ZyrbSCo9krgPG/xN8JfD+ONdcvJX1C4i+02mkafD9p1G5g&#10;E4gabYzJHEmS21p5Yw+yQJvZStfMPir9pjxLfyXNv4V06y0KyIEdvf3ka6lrP7u53rcqkn+iReZE&#10;FV4Whm2ksVlY7WXwfX/FvibxTMZ/EOu6lqzG4luUhurl2tLeWf8A1jWVgpEMAPQJDGqgcAAcVzlF&#10;Fdf4X8d+K/B0qyeHtavbGITPPJYGUz6ZcSSKscj3GmzZhZmRFUybN4AG1hgY9TvpfC3xjtmlsLLS&#10;/BnxOhMeywWeGz0Tx7Nc/PdLDcSrEkF/Jcs5hWdy7+YiSSzAmW2tfsxj/ivtWH/Uo6gMf9xiwrL8&#10;Q6k+q/tEQXT+Tui+IXhrTv3G/Zs0e/tdIjz5nO/bAPM7b92OMV+gFcf4/wDCp8a+EdW8MJfLpz6i&#10;tkUvGtzdJE1lqMWoKGhDx5DmLYSH+UHcAcbT5P4C/Z48P+Grsan4kuIPFl6kQEGn3OnxLottJKgW&#10;Z5bS4aX7Uy8rG0oCAEt5XmBGS140+FvwSsbe7uddFh4QuL4XN5Fd2etSabct9ldbm7TRtGuJJLdz&#10;ghPIt7NuGVY0DMmPMvDvjLwLLbax8N/FXxA8TeMdA8TyWFvZ69qWmPpGn6HMi+bHINS1O8mu0QTJ&#10;a7RNbi3ikj3svkvKx8U8c/DjXfBEsdxcBNT8OXsi/wBi+J7ApNpepwTw/arQ+ZEziKV4suInb5tr&#10;mJpI18w+e0UV0fhLxLfeEPEek+I9PCvc6XciQwts2XNtIht720YyK4UTQvJEXCll3blwwUj134s+&#10;HNE16xj+LfgmeS50TXLwR+JNO+zqlxoGtSKu+W9SDcIzM5Hn+Ycec6SRySx3Me36a+A5P/CqPCnJ&#10;4/tzGeRj/hJL04HtnP6169Xzd+0p4s1PRPDej6Bp7zWq+KZ9QXULuGdY2fTtMhhW50soFLlLhrmM&#10;yMsifLGY2DpK4HmfwP8AjFY+F7f/AIRHxTKYNFeaa40rVtssq6XcXB3zWN1DFuP2eV9zrIi5SRm3&#10;go5aP6z/AOE98DGNpR4z8JmFXWNpR4j0cxrI4LLG0gmwCQCQM84OOhrjfEHxz+G3h8XEf9ujWbyB&#10;YCLPQIX1Izicof8AR9RG2yJRW3SA3QI2sp/eAKfkH4j/ABj8R/EBnsiDovhwmBl0K1uPPE8kP7zz&#10;tSvgkbTnzPnRNixrtQ7C6+Y3sn7N3w+aJZviBqluh86OWy8MAyxOVTzJLXVtSeDYWRiV+zwHzASv&#10;n7kKNG5+tqq6jp9pqun32l38Xn2OpWVzY3kG94zNaXkDW9zF5kTB1LIzDcjAj+EggEfmX428K6n8&#10;OfGF1pH2m4Sawng1DRdWt/tNrLPaSEXGn6hbTbUZZUI2SNESEnjkVHYKGr6L8C/tLWptksfH1pMl&#10;2stnbwa3o9mr28sBiEVzeaxZNLuSRWXzXazjcOHZY4I9gEnv+l/EfwFrMNtPp3i7QJDcq7Q28+o2&#10;1jfnynZX8zTb9oriPGxiA8QyvzAFWBqLXviX4G8PWV1e33iTR5ntIBKNO0/UbK91a6Z/ljitNPhf&#10;zGZ2IUFgEHLOyoGYfB/ij4l6tq/xFfx5pk9xayWF7F/YEM7SRm30myJjtrK6hhlYBbiMu15DHKUd&#10;pZQCVev0U0HVBrmhaLrYga2GsaRpmqrbu3mPAmo2SXaxeZhd23fjO0ZxmtWvhj9pGzkuPiPotvY2&#10;rTXmoeGdKjjgtLffdXt3NrF7awIqQjdLK22ONOrHCoOABVzXrzTPgz4HvPA+l3sl18Q/FlraS+Kb&#10;y2Nv5eg2ssALadvHmDcIZJYrcA+YRLJd7oQ1vGfmKiiivo34feA7DwVFD8SvifLNoVtpE63nhrw5&#10;MrW2u6vqtlMrW9x9gkKS4jk2NFB8pY/vZmjtkJl62O58CfEnV9QufEnxo1r+yNQzqSeCr6N/CFhp&#10;iR3qfYdOuLu9ll0+5eBGEbfZ182Q5mEnyua9oj+B/wAK44rmFPCVu0dysYkZ9T1yaRUSTzlNtcTX&#10;TSRcgAtE6lh8rEqSD5PpX7OF7oXjbRNasPEdrP4f0rV7PWNt3bTLrKGw1D7ZbacIof3EoZUjR7nz&#10;IuSzCDgK31dXg37R3/JN5f8AsN6V/OSs39l3/kRtUH/U43n/AKaNPr5N8CeErTxNe31zrWqDQvCv&#10;h+0XU/EesNHI7RWxnWG302xKo6m8umJS3jcHO12RZWURP2HiL4xX4tRoHw7sl8AeF4MIiaSY4Nc1&#10;IwtElvqGo6rABLHO0cEfmGGUyNl1lnuFYGvFKKKK7Lw98QfGvhYQJoXiTVbK2tllWGwa4N3pcQnk&#10;Mku3Sr4SW2SzM+4xZDEsCCSa+hvDf7UMoZYvF/huN1aWVmv/AA5K0Zih8keRENJ1J23v5gYvL9tQ&#10;bSMJlTv+sNI1ax1zTbLV9Mlmm0/UIUubKWa0vLF57dyfLnW3vo45Ar43RsyAMpDLlGBbQr4a/aX8&#10;Nf2b4s07xJCqC38SWHlXJEkzyHVNGVLWWR1YbERrZ7VUCtyySEqOreD2mvajZaHrHh+2l8rT9eu9&#10;Hu9TCNKklz/YguTZ20hRgrQ77kyujqcyRxMCCnPoHwb8AR+PvFkdvfwzSeH9IhOoa2Y3mtxMnMdj&#10;pwuYkcK08uCylkZoUnMciuqmv0d6+5P1HQ/z6jg0UUUVFcXEFrBPdXc8NrbW0Ulzc3NxIkEEEESG&#10;WaeaaUhVRVBZ3Y4ABOQBXzN4v/aY0PT2e08HabJr02yQf2rf+fp2lxyNFHJA0Fo6i5uFDM6TJItu&#10;QU+RpFYMPJbz9pP4i3Ii8mPw9p2wSb/sWmXD+eWIKmX+0J5xlcYXZtHPzBjjDrP9pT4iWyuk0Hhz&#10;UWZ1ZZLzTbpHjAGCif2fcwKQep3KT6ECvoTwN8e/CXi+6t9Mvo5fDGs3LtHBbahcRT6bcSlnMMFp&#10;rCrGDIUVMLPDEWkYRx+Y23PsOraRpmu6deaPrFnDqGmX8Jgu7OcMY5EJDghkKujKwDpJGVZGAZGD&#10;KDX5xa3pOvfB74gQxxTiW80O8tNU0q+8u9tbTWNOk+ePeqNE7Qyp5lreRxylciaESMAWP3L4j+JW&#10;j6V8O38fWEsM8V9p8Mmg2072sj3Oq3y+VaafcwwXADPBLu+3Qwzl40hnxlozXxb8KPBF18TPGbya&#10;u9xd6XZynWvE17dPfPJqJmudwsJb+L5vtF7IXLM80bmNZ5EcumD+iAFjpNiB/omnaZptpgD91Z2N&#10;hYWcOBj7scUUUa+oVVHYCvnfxv8AtH6Dos11pnhWyHiO8gNxAdSkn8nQ4rhAUSS3eMM94iuPm8sx&#10;o6/NHMwYNXjN3+0l8Rrpo2hXw/p4jUq62elyuspLZ3yfb5pzkdPlIHtmpLT9pT4h2sbJPbeG9Qcy&#10;bxNd6bdpIq7QPKAsLmFCvGfmQtz97GBXuXgj9obwv4luY9N1+3PhXUJTIIri5u459DmVEQqr6iwi&#10;MEjkyELLEIwFH75ndVr6Dooooqvd2lvf2tzY3sEdzZ3VvNbXVtMgeK4t5ozDNDKnQqysQwPXOMGv&#10;zH+Ing2fwL4t1TQJBM1nHL9q0i6mO97vR7li1jM0ojiV5FAMM7IgTzUkC8Cuf1TW9Q1mHRob+Zpx&#10;oOkJodjI7O8o0+G/uL+3hd3JJEZuGijHRY1RAAFFfVH7L3hp1XxF4tuLdlWVIdC0y4MjDfGri+1g&#10;CH7pXcLQLIQeQ6g8MK+uKw/EXiXQfCemvq/iLUrfS9PSWKATzLNI8s87Yjgt7W2V5ZXIy5SKNmCq&#10;zn5FZh8veI/2oZMiPwh4bQKssT/bvEkjP5kXlt50B0rS5V2MX2FZReEYBBTLAr8+eI/iP458VxvD&#10;rviXUru0kgjt5rGF49P024jin+1x/atM01YbeV1kIbzJI2fhBuwiAcPRRWzomv634bvk1LQNTvdK&#10;vlCI01nM8XnQrOlwLa6iHyTQs8aM8MqtG2BuUjiva4fH3hv4oraaD8TbKy0vXTaHTNG+I1gWtPsE&#10;xaJ7Rde04MsLwvMJmlkLrDH5p8uO23SXCcRofh3UvCnxa8M+H9WWEX+m+NfDEcpt5hNbzRy6pbXN&#10;tcwSDBMcsTpIm5VYBgGVWDKPSv2n7ud/GOhWDODa2vhmO7hQKvyz3uq3MNy+/G47lt4hgnAxxjJz&#10;9ZfD7/kQvBH/AGKHhr/0zQ12HQg8HGOCMg88ZHcfzr5U8Nfsw6da373HinXpdXsoJ2+y6dplu2nL&#10;eRJLG8UmpXju8iLIoljlt4AGGVZLkEFa9P8AEvww+DyqNV8Q6D4e0W3SOOzFyuoS+FtPDHe0QaPT&#10;57W3eU5J3MpdgACSAAPBbPxP4D+HPiAWmm/ETxT4v8HJFquk3fgpNKh1jR0guEK3Ub32pXNtZSRS&#10;XLvOktjasHXchdkkZpeL+InwvisIE8ZfD538ReA9TSS8WSwE15P4e2RtcT22ojDSi3jUNiaYB4sG&#10;K52yBXm8Qooqxb3FxZ3EF5ZzzWl3aTRXNtc20skFxbXEEglguLeeIhkdGAZHUgggEHNfSevfYPjd&#10;4Qi1/S45/wDhZ/hHS7a21rRkkieTxDpEEmbjUNNtFCBsSSvOqwqHRma2KSl7Vz1X7LFuq2njS586&#10;NpJbnQrc2wLedCtvFdyLNJxjZIZGC4PWNs44z9Z1558VfFlz4M8DazrWnyxxaoBbWWlvLD5yre3t&#10;wtv5oRkeMtDGZJ1WVdjFArA7tp+MfhB8T28D+KL+71ya7u9H8RgDXpwq3l8L6OR57TV5HmPmylZJ&#10;ZRMokBZZGfEjqin7gs/iJ4Cv7eKe28Y+GWSa3F4scus2Frcxw+T5zPcWly6SxFUyZFlRSh3BwCCB&#10;lav8XfhtoogN34w0ef7T5wj/ALJmk11lMIXf9oGiLceVneNnm7d/O0nawHy78Tvj9deLLCbQPCtr&#10;e6JpFzuTUL66liXVtUtJLdFawMFsXS1iLmRZQk8jTIEBaNDJE/OfBH4cz+NPEtvqd/aM3hfQbmK6&#10;1CWaKF7XUL2ArPa6LsuFdJg5KtdJsIEOVYoZYyf0LorzjXfiv4J8OeI9O8LanqsaahfybLieMxSW&#10;GiGTi1Gu3ZcCDzWwAMHYCJJvKiKufQ7eeG6ggurWaK5trmKK5triCRJYLi2njEsFxBNGSjxurBkZ&#10;SQQcg15B8T/g3onxAjn1K2K6V4sS1WK21Jci0v3twBbwa1CqkuuwGMTxgSRgqT5qRiKvhbxd4K8S&#10;eCNQbTfEOnyWzM8y2d6m6XT9RjhYBp9PuwArrtZGKnDoGUSIjHA5OivffgR8Ob3xN4ks/Et4L2y0&#10;Pw1eWupwXUcG1dT1iyulntLC3nlwNiMnmXLoHKgLHhWlV1++/cnHqSf51554m+K3gLwn9oj1PxFZ&#10;y31ub2JtK0tv7U1H7ZYr+9sZoLPetvKW/dp9raJd3DMoViPiDxL8SBcS+LrbwfZXOgad4y1O8v8A&#10;xBd3d6LzWtXSfULi7js2lhVIrS12zlTbQqznLpLczxvtrjvDnhDxN4uuDa+HNFvdVkU7ZpIIwlnb&#10;t5TyoLu/nKQQllRtnmyLuPyrliBXrWnfs3/EW9tBcXMnh3SJjM0RsdR1SaW6CqMiZn0mC6g2HOAB&#10;NnjlRxm7/wAMx+PP+gx4P/8ABhrP/wAgVsaf+y54gkMJ1TxTo1mC8on+wWl9qRjRY8wtF9o+ybyz&#10;/KwJUKOQWPy07xbq1j8EhNo/w+8MaxY6teGSwu/iB4nsXnN/DEwvZLPQjPGltLsaSJZXSBIj5alo&#10;piY5l+Ybm5uby4uLy8uJrq6uZpLi4ubmR57i4nlYySTTTSEszMTlmYknqSar16D4T+KPjfwYIINF&#10;1u4OnQSIw0a+xfaUYxcNcy28VrcZMCyu7mU2rROxYnduwR9YfCf43ah4/wBXi8Oal4ditr5NNvr6&#10;41XTLidrH9xcKsQfTp1doIykiRmRrmTMmMAeYAn0PXxV+1HqUkviDwvpJZPLsdFutSSMRYZX1W9+&#10;zSM02fmDCzXauPlwTk7uO68fX0Wm/s4aDZ3Mss8us+H/AALZWcjiIFJilrrgibbgbI4LeSNCBnAG&#10;7JLNXxTLcXE8dtFNPNNFZwm2tElleRLS3e4ku2t7ZGJCIZZZZSqgAu7NjLMTBRRRRVqzs7rULq3s&#10;bG3mu727mS3tbW3RpZp5pW2RxRRpksWJwAK+9Pg58G4PA8EWv68kNz4uuYGCorpNb+HreeMxy2tp&#10;IhKvcOrFLi4UkAFooiYy7ze9UV4v8Z/hh/wn2iRXekw2q+KdJ3NYSyZifUrHYzT6K9xuCLuciSB5&#10;gVWQFcxrNK4+FNC8L6rrviex8Jw201tq13qR02aC4glSWweGRhfyXluw3r9mRJHmXG4BGGMjFfp/&#10;oei2Hh3SNP0PS4VgsNNtY7W3jUIGIRf3ksuwLukdt0ksmMuzMxOSa1KKKKK/PH46eNrrxV42v9ND&#10;OmkeFbq70bT7do0jc3cEi2+s3kpV33GWeIrGwIHlJHlFcvnxWvbvDfwA+IniG1e9lsrPw3DlRFH4&#10;kkurG9uf3kkU2zT4IZp4ihTkXEcW4MjR7lJI29U/Zo8eWUNxPp95oGseSsRhs4Ly5tNQut7KrrEl&#10;9ElupXLOd90oKqcfMQp8Hmh1TQdS8ueK/wBG1fTZ4pQkqXGn6jY3URE0MgVgksUina6HgjgjtX3r&#10;8FvisfH9hNpGsIsfijR7WOa6liRUg1ix3rb/ANqRwpxHKrMq3MagIGdGjwrmOL58/aN8LponjaLW&#10;raDybLxRZC7dh9mWI6vYkWupJBBCFZcxm2nkZwd8krkMTuC+QeJfFOteL7uwvNan+1XOn6Rpmh2z&#10;4dpGtdOh8tZJ5pWeSWaaRpJ5pJHJaR2xtTai/o/o1nofwy8C2Vpf3kFlpXhvS0/tC/dp/KmupHMt&#10;/dRxStI++6uZHaKBCzbnWKNfuLX59fEH4g618QtafUtScwWEBki0jSIpHa00y0ZwcDIHmTyYUzzl&#10;cucABY1jjTY8FfBrxt45tDqWnWtnpulMJlt9T1q4ktLe8mheNHitIoI5p3HzkiYQ+V8jp5m9Sp7y&#10;/wD2Y/GdvaRz2Wr+H9RuVs5Jrmz86+tJDeR7itlYTTQmOQOAoWWdoBuOGCqN58K8QeG9c8K6i2k+&#10;IdMuNLvljSYQ3ARllgkJVLi3nhLRyxlgy74nYblZc7lIGVbXNxZ3NveWdxNbXVrNHc21xbyNFPb3&#10;EDiSGaGSMgqysAysOhAI6V+nPw58WN438HaN4hlitoLy7jnhv7e2kLxQXtnctZz7UJLRrJsE0cbk&#10;sEdQWI+Y9vRRRRXx9+0p4D8qW18fadCStw0OmeIliWRtsqr5el6m4RCFVlX7LI7uFDCBVBLk1wXw&#10;b+EM3ji+Gta7Fc23hOxZJBmOaE+IrhZmQ2NnckKBAjIy3U0bFgR5SYZjJD+gHXk9f8445HQ44ptc&#10;P4+8AaF8QtHOmasjQ3NuZJtL1aBUN5ply4AZoiww8Um0LPATtcAEbZEjkT88fGfgPxJ4C1BLDxBZ&#10;eUlx576ffwP52n6lDBJ5cktnOB1GULxSKsiBkLou9c8bRRRRSglSCCQQcgjggjoQa+j/ANnDUWuf&#10;iTrFzqN1JPf6p4c1dzPO5kmvL+bV7O+uZJXb5mdlSWRic5OT61yNygs/jyftjx20a/FaG6lmkkjS&#10;KG1n8VrdLNJKxwoEbBmLHgZz0r9Fq4/x74sPgjwrqXib+y5NXXT3sUazS6isQy3t/FZCSW5lWQqq&#10;mTgRwuSSBtClnT4m8VfH7x94khe0tLq38M2LySnZoImt9QkhMyzW6TatI7TK0YTaWtfJDhnDqVYK&#10;PFJJHld5ZXeSSR2eSR2Lu7udzO7NySTySetR17B8NfiB4l0qWPwt/YT/ABA8NXa3Lv4HnsxqSySI&#10;ft4udOiNvcsnlSx/aHj8p4j+8YoshEqez6v+zfpWuW9trXhPUtQ8NJqFpbXv/CPeIrOSaWxa6RZm&#10;s5pvME8DwqSkkUombzAR5mOa5wfss+JmGV8SaMwzjItdQIz6HC8Ed6y/+GXviDz/AMTPwmfb7Zrf&#10;/wAr8frXGeIvgd8SfDrzBtBl1q2ikhjS88PSf2oLgzRhwYtOQLehVPysz2qgEdSpUnivDPi7XPCN&#10;xcyaVcJ9mv41t9W0m9gjvdI1mzXIex1XT5xtkRkeSMsNrqruEdNxJ+sPhX8Zvh5p+iad4YuVvPCr&#10;QzXZt479je6NDLqmry3QtLTV4lMywoZiwkv1Hlp8rzy7fMb6Q0zVtK1q2N7o2pafq1oJJITdabeW&#10;19biaPDvD59qzLuUMpYZyARxzXlfxn+G9x8QvD1t/ZRgGv6HNPd6WlxK8MV7BcQhb7SxKziKOScx&#10;wtHLMMB4whaNHeRfzzuLee0nntLuCa1u7WaS2uba5jeCe3ngcxTQTwygMjowKujAEEEEAiq9WbS0&#10;u7+4hs7C1ub27uXEdva2kMlzc3EjfdjhghUu7eyg19W/DX9nWZ5Y9X+IcUS2nkM1t4at7uT7U07S&#10;PEH1m6syoRURVlSK3mLMXXzHj8t4X+vYIILaCK1tYoba2toY7e3t7eNYoIIIlCRQwxIAqqqgKqqA&#10;FAAA6CuK8bfEbwr4Bs/tGuXoe8fyDb6NYtbz6zcxXEjRi4hsZHjxCPLkLTSMsfylQxcqjdJomvaL&#10;4k0+LVdC1G01Wwm2gXFpIkgjleFZ/s1zEfmimVXUvDKqumQGUHisDx14B8P/ABB0pdN1uJ0kt5DN&#10;pup2hjTUNPlYqJvs80isDHKAFmidWVgA2A6Runwj8QPhF4q8AyPcXMB1bQcu0evabBcPaQRfaxaw&#10;LqyEH7JK+6LCuzIWfZHLIytjyqiu9+H3w+1v4h60NM0tPIsrfyZdY1eWMvaaVayuVV3GV8yaTa4t&#10;7cMGkIY5SNJJI/0v07T7TSdPsdKsIvIsdNs7Wxs4C8kvk2tnCtvbxebMWZyqKoLMST1JJrD8Q+Nv&#10;CfhSORvEPiHTNNkjhjuPsctykmoywSz/AGZJbfSrffcyqX3AtFE2ArE4CMR8feO/jNpNx4om8SeB&#10;7C6Gupp1tpFp4k16302ddIs7a7uJLpfDmjPHIqtdeYpa7u3eTy3khWGJWYnwm00/X/E+oXP2Gz1j&#10;xBqtx59/efZLa91W/m8yYfaL268kSSNukkG+Rv4mGTk165pn7OvxJv2nW8ttH0LyVBVtV1eCZbli&#10;cGOD+wxeEEdf3m0HsT0rX/4Zj8ef9Bjwf/4MNZ/+QKvWX7L/AIskkI1DxD4btotv37E6nqEpY8gG&#10;KeC2A/77re1Pwn4e+BlhHrEPhzVvH/icQC4XXtQ0meDwj4ZkF2YtNvnMaSRJMZzAFiNw0xKErLa+&#10;Ygf5l8SeJtd8W6nJrHiHUJdSv3jjgE0ixRRxQQg+XBbW9uqRRIMlikaKCzM5BdmJwa6Tw34v8S+E&#10;Lprvw3rN7pUshUzxwOslpdGON44je2M4eCbyxI5j82NthO5cNzX0z4I/aN1zVtZ0fw/rnh/TLqbW&#10;ta0nSYdR0+7udMW0S/ukspLi4s5luvNYFxJ8kkQ4245yPruvnb9pqV4/AGnIjFVn8V6fFKv99F0u&#10;9m2n6Oin8K5r4IX8umfBbx9qMBkSfTb7xVfxPFM0MwltfClpPF5Uq8owKAq68g8jpXx4J5/s7Wom&#10;lFs8yXD24kdYHniRkjmaIHaXVXZVYjIDEDgmoKKKKKK+sfhD8B7ia4g8TePbBoLSBo59L8N3Sr5l&#10;9LtEkd1rUB5SFCRizcB5GH75ViUpP9jgfTp7jGDxx06UVyXjnwhYeOvDV/4e1ArD9qVZbK98iK4l&#10;03ULc77W+gWXoRzHIEdGeJnj3KHY1+bHirwprXgzWrrQddtvIvIDvikj3vaX1qzFYL+wmYL5kMmD&#10;tOAwIKOqyK6D9D/hZ4LHgTwZpmkTRhNVuN2p66VffnVrxV8yEFZZo/8AR41itd8LCN/L80AM7Z9F&#10;oooor5J/aZ8aXMK6b4Es/wB3DdwQ65rEyuwaeIXEkOm6d+7kAKh4muJkkjPzCBkZcMD8e16X4L+E&#10;vjbxzHHd6RpyWukyGVV1rVZWs9MLRB1byWVXmmHmRmItbwyBZPlcrgkelSfsweNAlv5Gu+F5JGjP&#10;2pZZ9Xhjhl8wqFhkjtJGkTbtJYohBONpwCfC/EnhfX/COoHSvEWmT6ZfCKOZY5GhnimhlQOsttd2&#10;rPDKoztYxyNtcMjYdWA+lvgH8Wrk3Nr4D8S3kb2zxiHwzqN3NsnhnUhYtAmmk+WRHXi0LMGVgIF3&#10;h4Uj6D9pzwz9r0LRfFVvblp9HvW0zUJIbNXb+zdSG+2mvr5PmWKC4jEUSv8AL5ly23azEP8AJFz4&#10;l1i68Oab4Vmu5H0bStSv9UtLZppyFuL+OOJkaJ3MeyIpI8IWNSrTzkk+Ycfcn7PXhoaH8P7bUZot&#10;l74mvZ9VkaSwFpdJZR/6DplvJO/zzQskbXdux2ri4bapBLv89/Gj4u3XjC+ufDWhztB4TsLlopZI&#10;ZFLeI7q1lwLyeSEkG0V1DW0WcNxNJl/LSHzXwd8PvFXjq5MHh/TJJreOREvNUuD9m0qxBkjV2uLy&#10;QYZkWRZGgi3ylAWWNsGvXf8AhmHxt5Gf7b8K/avN2+V9p1byfI2Z8z7R9i3bs8bPLxjnd2ryPxh8&#10;PPFvgedk1/SZYrQz+Rb6vbA3Oj3jM0nkrBfxjaryLE8iwS7Jgg3NGoriK+9v2d/GVz4k8J3Wh3/m&#10;y3nhKS0s4rpkysuj30btpcTzNIS0sJgniICIqxLCBubea+gqKKKK8L/aA8Fr4n8Fy6vax51Xwn5+&#10;qwnODLpTRr/bdtiSVEG2NEutzLI/7ny0G6Rq+N/h/wDD/WviFrS6XpiGCzg8uXVtXljZ7XS7R2IV&#10;3AK+ZNJhhBACC5BOVjWSRP0n0LRLDw7o+m6JpUK29hpdpFaQIEgjZ/LUb7m48lUDSysTLNJtBd2Z&#10;zySTq1m6xo+ma9pl5pGr2cN/pt/C0F1azqSsik7lZWXDJIjAPHIhVkZVdGVlBH56fFT4Val8OdRE&#10;0TS6j4Yvp3XStVKjzYWIMi6bqmxQqXCLna4AWZQXQKRJHH5JRRRRRXfeCtR1LU/Hvw7jvr27vfsH&#10;iLwppmni6nknNpYQa7G9tY25lJ2QozsUjHyrngYr0/8AadGPHuke/hCwP/lZ1AV9efD7cPAPgcEY&#10;/wCKR8NkZ7qdFgwa6DVryew0vUr+2sp9RubKwvLyDToMibUJra3eaKzgIVsPKQEU7TgkEA9/ibxF&#10;+0t4x1EyR+HtP03w1AwhMczqNb1OJ0w03+k3qJasshGMGyyFOAxPNfPmoahqGqXUt9ql9ealezhB&#10;NeX91PeXUvlxiOPzbi4ZnbaoCrknAAA4xVKu08E+OPFPgjUjd+Gbto3vGt4bvTpIRd2eqJHOJIra&#10;e1bJ3E5RZISkyq7rHIu9s/SP/CmtE+JemSeILDQdb+FOuC9mtb7QdS055NLlaGPzmubGynW1lVH8&#10;2NBLGI41ZHQW5IMh5wfst+JWDiPxLobuq5A8jUAM9AGKoSAfXB+lU5/2XPHSzSLbav4Zmtw5WGWe&#10;bWbeaRM/K0kEdnKqMe4EjAeprmtb/Z5+JejKJIdOsNcjFvNcyvo9/GWh8gFmg+zaotrNLIQMqkEc&#10;hbIUZYha8ttrjxF4L12C5iXUPD/iDSJop0W4tpLS9tZHjEircWl2oykkb4eOWMpJG21lZGIP0R8L&#10;PjL4V0nU9bvfFVlc6TrHiU6e+r6zp0P2jR7+709LuWTVLvSrdfOt7m4aZfONsJUlkYv5duNxb6y0&#10;LxX4Z8TKraDr2lasfssN68FlewTXlvbzhTG95YhvOhPzKrJKisrZUgMCtVfG3haDxr4W1bwzcXUt&#10;lHqUMXl3cMaSPbXNrdR3lpM0T/fQSRp5iBlZlyAyEhh+ZWveHtZ8MahLpWvaddaZfxZbyblCqzRC&#10;V4Rc2soyksLMjhJY2KNg4JwaxaK+g/h/+z/4k8TPHfeJ0uvC2i4R1SeCMa3fhboxT28NhOwe1+VH&#10;ImuY+MxskUqMSPuTSNI03QdNs9H0ayg0/TbCBYbW0gUqiIuWZmZjuaRyS8srlnkYl3ZnJJh1vXtH&#10;8N6fNquvalZ6XYxb8z3UqxCSVIHufs1rGfmlmZI3McEQaRyCEVjxXlv/AAvz4d/8I5/wkf2678z7&#10;X9k/4R7yrf8A4STz853fYPN8vyvL/efaPP8AK/g3+b+6r4W8T+EPEPg6/t9L8Saf/Zt9d2cd/bwG&#10;7sbrfaS3ElrHMZbKWVFBkikXDMCMZIAIzt618OviH4ORdR1Lw/qunQxxySNqNhJFfQWsQxG7XV9o&#10;8kqQZ3gDzXTdzjPNN034p/EXSbgXVr4y16WTyzFs1K+l1m2CMQc/YtYM8O7gbX2bhyAQCa+jPB3x&#10;90LxUreHPiXpGk2seoTxRR3n2YXHhuXL7401az1J5jBsdYyJizpuO5/JVCx6bxP+zf4M1kvcaBc3&#10;vhe6dVCxQZ1PSi3nGSWZ7K8cShmU7Qsd0qIApCdQ3imt/s2ePdO8+XSbjRvEEC3LRWsVvdnT9Rnt&#10;SxEd1Pb6ksdvGcAGSMXb7ScKXA3VTXwH+0B4f06KK0TxbZ6dbBlhstH8VxzLCrMWbydN0m9dlBYk&#10;/LHySTzVS5+G3xy8VW8barYeJNVhsZZBbxeIPEdtut3mCmV7W21q7VhuAXc0a4JHJypA19C/Zs8e&#10;6iIZNXm0bw9C12sNzFc3bahqUNqCvmXlvBpiyW8mQTsja7jLFcMUBDH1qD4A6N4T0K61Gz0pviJ4&#10;vt1gfTbLVrqPR9Be8F7+5nfTxIqPDFGyyXFvdXMiziNkXy/M48f8YeAPjrdWs66zaajq2jWH2RYd&#10;O0S+06TSESzRdPsm0rwnpDxhdiEYENipClmYAbzXg9zbXNncT2l5bzWl3bSvb3NtcxSW9xbzxMUl&#10;hnhlAZHUgqysAQQQRmq9XtP1PUdIukvtK1C90y9iDCK80+6nsruMSLtfy7i2ZWXI4OGrutK+LvxJ&#10;0bzvsfjDV5fP8ssdVki1zb5Odnkf20lx5XU7vKK54znaMb8Pi34c+LpooPG3g638KTGRYo/EHw5j&#10;Gl29vb+aBHDqHh66FxFIqmSaWe7j33BVY40jIXmvq/wd15bL+3PBd3bfEDw3JHDImoeH1H9pQvLH&#10;CTbX3h8u9xHMrTAtDH5jogLyrFhlXc8G/s9+MvEqxXeslfCWmvv51O2ll1hwqsFaPRcxlQXAUi4l&#10;ibad6q4xn7J8EeAPDnw+06XTtBgmLXcwmvdQvpIrjVL5lJFut1cRRxKUhDFYo40RAMtt8x3Zu0r4&#10;G/aS1G1vfiIltbtIZtI8P6Zp19vTYq3Us0+rKIjn5l8m6iO71LDtXbfGK6gtvgr8LNInkaLUZrfw&#10;zdR2ckbrIYdM8KNbX7MSMKYpLmBCp5Jbp8px8rWNhfardRWOmWV5qN9cF/IsrC2mu7qcxxmWQRW1&#10;urO21VZjgHABJ4r6G8Pfs4a/ND/afjPV9O8K6VBDLd3sazRX2oW0NrLmb7VMrCzgRoVeTz/tEgjG&#10;3fGfmC0tcvPgf4I8208OaNefEXXbe6eSLVNZ1KYaBZzxCSFIpFsVt4dQijmijkMS2zRTxyHF30Ue&#10;N6/4juvEM4ln0/QNMiSW4lgs9A8P6RodvCLkqTCW06FJZkQKBF9pllZPmwcs2eerU0fR9T1/UrTR&#10;9Gs5tQ1K+lENtawAbnY8s7uxCoiLlpJHIREBZiFBI/Qv4W/CnS/h5pYkmW21DxPeKranrHlFhApX&#10;P9maS0oDR26H7z4V52AaQBRFHF6zRRRWGnhfQI/EUviuPTLZPEM2n/2XPqaeYks1pvVgs0KsInce&#10;WiiZk8wIojDBAFrcooooor8m9ZtdQsdX1ax1Zi2q2mpXtrqbGdblmv7e6eK9ZrhCyyHzAxLhiD1z&#10;UGn391pd/ZanYyG3vdPu7a+spwkcnkXVpOtxbS+XMGRtrqDh1IOOQa/VLw5qkmueHtB1qSEW0ms6&#10;JpWqtbI/mLAdRsY7zyVkIG4LvxnAJwCQK2a8o+Kfwr0z4jaaJY/J0/xNYQsuk6swISRAxl/svUxG&#10;GL2zsSVYAtC5MiAhpY5fgbTb7XPAPiyK7iVbXXPDOqzQ3EDOk0QuLOZ7S/sZpbV9skbgSQyGOTDI&#10;W2tgg19Y/HdLLxp8LdA8b6TbrNFZ3VhqIuZJ41nsdJ1uH7FeWjxRStG0ou/scU6JvZHRsEKrmvnH&#10;4P6R/bPxL8IW3mvALbVU1cypH5hB0KJtZSNgCMCRoFi3543ZAJGD65+0x41N7qth4Gs2YW+jeVqu&#10;sfKAJNUvLbdptviWIMBBayGXdFMyP9o2soeEEU/gT8I7XxNs8ZeJYhcaLaXkkWlaPNBJ5Or3VptM&#10;l7eGVRHLZxOSgjUsJZUdJcRxtHN9u9OMdMgKOmB0x9B9PQUV8F/tHeJrnVvHA8PNGI7LwtaQRQAM&#10;jGe71izg1K7uiQisAUMEIRmbHllgfnIr57r7x/Zmhmi+H9/JLHJHHceKtRmt2dCqzxDTLO3aSIn7&#10;y+ZG6EjjcpHUGvoeiiiis7V9H03X9MvNH1iziv8ATb+LyLq1m3bJE3b1YMpDK6sA8boysjqHUhgG&#10;q5b28FrbwWlrBFbWtrBFbW1tBGkMFvbwRrFDbwQxhVSNEUKiqAAvSpaKK53xX4U0TxnolzoOvW/n&#10;2dwVkjkQql1Y3calYL6wmIPlyx7iASCGBZGV42ZW/Oz4gfDXxD8PdRkg1GCS60mSby9N1+3gkGn3&#10;yuHeGORzkQ3O1GL27MSNrFDJHtkbzyrFtcPaXENzEsDyQSJKi3NrbXtuzKcgTWl4kkUi+qSIynoQ&#10;a9W0bXfhVrBax8X+DJvDUl3cKx8SeDdU1eSOz33KYV9C1qa8RIVQuZXi818ALHDk8d5ffs/Wmt6X&#10;Jr3w08YWPiOwc77awvzHFcCMWfnm0k1O2OwXZcoohuLa2C7/AN4ybCW8G8QeFfEPhO8Fj4h0m80q&#10;5bd5X2hF8i4CgM72d5EzRTKu5QzROwBOCQeK7f4HXUFp8U/CctxNHBG02p2yySsVVri80S5s7SFT&#10;/eklkSNB3YipPjbFHY/FfxSbKP7KVudJvB5DNGwurnRLW8nuVYch3mdpSQfvHiv0Zjkimjjmikjm&#10;ilRZIpYZFlgkjYbkkikTIKsDlSDhhTLi2t7y3ntLuCG5tbqGW3uba4jjnt7i3mQxzQzwygq6OpIZ&#10;SCMEgjFfLfjH9maxu5ZLzwRqsekl/LA0bWGurmwTLKrtBqkYluEULlgkkUxLfxqMAeEWfwT+Jl3q&#10;z6Q3hm4s5IDam5vry4tI9IhhuSpE8epxu0NwEV90sdo00q4YbNwK1rTWXwp8BAW+pvJ8U/ERiga4&#10;t9J1JtK8Hac08MFwyQ6vZF5ruaJvMQOuYnRiksMUqEDHu/jH41a2uNP0WfS/CGk3C4bSfCOkWOi2&#10;8TsQ0k9tcor3UcrlRukS4BPTgEg8Dquv67rhhbW9a1bWGtldbdtV1G71B7dZG3OsJu3coGIBYL1r&#10;Ior0fwj8P/iVq7wax4T0XWoGhUT2WsR3KaEpWQPH5um6ney24kOAyt5DsQDzjIz9QaJ8J/EOt7tM&#10;+K9r4b8Q239mSvZ+K9NuL2PxjZX6xxWlnY3mqCO3N0kMZmlX7THcAy4Lu67Vrj/Ef7Ls295fCPiS&#10;J0aWBY7DxHE8TxQC3IuZX1XTUcSOZQCkf2KMBGILkpl/Mrj4CfFWxvHS00OG8FtMDb6jp+t6TFDM&#10;0bbkubb7bPBOoBGV8yJGHcA10o8CftKeWiLeeKxGiBY41+IlhtRFXYqJH/afGAAAAKy7b4CfFfxB&#10;f3dzrUVpY3Mwa5l1PxBr0N/JfXBcKVeXS2vpmlIJYtKoGAfmzhT6ZoP7LtkgSXxR4nurhmtRvs9B&#10;tYrNLe9LqSy6lqAnMsQXeMG0iYkqcrgofWNSn+GPwU0mK8j0ux0h5xLa2cVhAt74i1VfNF1cQJd3&#10;rm4mjjZlLNPcCNPkTcuY1Py54u/aG8beITJBozReE9NZJY/K05hcapKk0KI3n6xMgZWVldontY4G&#10;XeQxcqrDy19W8a+L54dLfUvFHie4kWQW+mte6trczqi/aJvIsy0rEAR73wvRdx6Zq14n+H/i7wbb&#10;2d34l0ldMh1B2jsy+o6XcSzOsYlcfZrOeSRdoI3FkG0kBsE4q5F8MPHs+h2niSw8O3epaRerFLaX&#10;Oj3Fjq87iQkA/YNLlmuFKMrLKHiBjYFZNjDFULH4geOtMa2Nl4v8SQpZyJLBbnWL+ayVo3DqklhO&#10;7Quh2jfG8bKwyrAgkV7x4I/aW1SzkgsvHNmup2udp13TIIrXVIdxllEt3p8ey3nAZoo18kQFI1Zy&#10;s0hwfWNQ+Dfwo+IFjba/oUX9mQaki3NvqXheZLS0nRITbiJtLnje3i2Mv76OO3ik8xWDkPvz43rH&#10;7L/ii2cnRPEGiarCts0jDUIrzR7t7hAx+zwQxC7iIYbQsj3CDc2GCqNx5qx+GXx58P2VxHpFt4g0&#10;mzV3u57bR/F2n26SzeWqNKtnp9+DLIVRV+RGYgKOwqBvBnx78QI+l3sPjW9tZl8yW11nX5o9PkEQ&#10;yDL/AGtdJASMnbuOfTmn6V+zt8S9QeVLux0rQgkYZJdV1a2ljnYtt8qNdE+2OGA+b94ij0Ynivaf&#10;DX7MnhvT5xceJtZvfEKqYmTT7SD+xbMkRstxFdSpNJPIMspQxywEbfmyGwOE1vwH8c7uzTTtH0Sy&#10;8OeH50nT/hF/Cms6PpFkiXdhFYXa61MbmOS/kmjiVZ5bqefJ37dsbba+cdU0XWNDnjtda0rUtHup&#10;IVuYrfVLG60+eSB3aJZ44rtUYoXR1DgYJUjORWXTlZo2V0ZlZSGVlYhlYHIKkdCK72w+KPxG027S&#10;9g8a+I5Z1DgDUdUuNXtj5kZiJkstVM8LnafkLISpwykEA10h+JuleJHWH4jeDdH1szIkVz4m0GEa&#10;B4vWUqLZdSluLYi2u3gh/wBTayRJCxVAxABp0vwri8S28mq/CzWF8WWUfk/bNC1BrfSvFeiNNB5/&#10;l3tvcmOC4RPliNxbPteQlIlcIzCn4Z+CnxD8TTPH/Yc+g28RxLeeJYbnSIlYqXCx280ZuJM4I3Rw&#10;soPDMvFfXvw5+C3hzwBOuqGefXPEIheJdUu4I4ILJZC6yHS7BS/ktJGyxySPLI5AYK0aO6N7FXy7&#10;+1Jqqw+HvC+ieVk6jrN1qom7RjR7L7I0Wc/x/bgeh+51HQ8/4Hebw1+zh401S7t/Ng1241pLFUdQ&#10;xh1eO28IJcN1/wBXcJIxXuE96+Sa938H/s/eN/EoS51WJPCWms339Ygl/taRQ0sUhg0RSsqlHjG5&#10;bpoNysrx+YpNdLrnhv4F/DhJ7TVrrVfiD4ljthbT6Pa6j9lsrXUYRIk0lxc6SYvsn7+IxSwSXFxN&#10;EGB8l/vnxzxP41XXjLbab4Z8KeGNJ2rDb2ek6BpbagsENyZ7aS68Q3ELXj3GzZHNLFLEsm05jXcw&#10;PDVJHG8rpFEjySSOqRxopd3dztVEVeSSeAB1r7S+CvwU/sVrPxj4wtv+JyvlXWh6JMoxpBBDw6jq&#10;Mbf8vY4MUR/49zhmBuCog+oqKKKxNX8NaHr9xo93q2nwXd1oOpQato9yzTRXFhfQSLKksU1uysVL&#10;IjSRMxRiilwdq426KKKKK/Oz4+288PxU8RSTQSxRXcOiT2ryRsiXMC6HbWrTQM3DqJIpIyykjejL&#10;1BA8ar9EPgH4mufEXw8so7xT53h27k8NrMGjP2i1sbWG4sJBHGibDHBNHb9WLeWXZsuQPaK53xX4&#10;U0TxnotzoWvWouLSfDxyxlUu7C7QEQ31hcMp8qZMkA7SGBZJA0bMh/Nzx54L1HwB4juvD9/Klz5a&#10;RXVjfxRSQxahYXGfs90kUvKMCGjlTcwWRXVXdVDn7L03V2+L3wT1nz7ae91tdJvtNvLeEeXJd+Kd&#10;FtU1Kwmg+zxwp+/mFrceTEoRTIYeQvPwXZ2d1qN3aWFlBJc3t9cwWdnbRLuluLq5lENvBGvdndlU&#10;DuTX218cvE8XgTwLpHgXQneKbVdNGihpDHcTW3hnTbRLG4WWTKkSXAMcCuYirJ55BVwpr5v+FXwz&#10;uviRrUsBuPsWh6T9nm1y9Qx/ahFcM4t7Kxibdmaby5AsjIUjVWdtzBIpP0S0jR9N0HTLTRtHs4bD&#10;TNPh8i0tYAdkce4szFm3F3Zyzyu7F3Ys7EsxJ0q+aP2mvEd5pnhnRvDtugW38T3l1JfzkwsWtdBa&#10;2uVsvLkRmXfPNBMZI3QjytvzLIwHw9X09+y9ZX0ninxHqMan+zbTQI7O7bzUCi+vtRin04GAnc/7&#10;u3usOFIUDBI3rn7aoooooI+nT3Ocnnjp0rD8O+GtC8J6aukeHdOg0ywSaSYwxGSR5Z5j+8nuLi4Z&#10;pZHICruldsIFQEKqgblFFQ3NrbXttPZ3sENza3UMtvc21xGs8FxBMnlywzQyAq6OpKsrAg5P0r4L&#10;+MXwbuPBNxLr/h+Ka58I3M3zRgyT3HhyaVwFs7t3LO9szELb3D8gkRTHzNjzeA0V6XoXinwVLJIn&#10;jfwLaakbghG1nw5eXfh+/tVYv5k66LZSR6bK6BoxEkcFug2Zk8wsTXpdp8GfBnjmxF/8MvHBe5js&#10;opLjQPE0cJ1CC6aXMzXk9gsckEaqyxgpZzIzqdszBgV8g8YfDzxb4GuHj1/SZo7PzjDb6xahrnR7&#10;ws8iwmG/QbVaRY2kSGYRzbMM0a5rj7a4mtJ4Lq2keG4tporiCVDteKaFxJFIjdirAEGvqP8Aak0u&#10;KLWPCWtLLun1DTNS0uSHAKpDpF1HdQyiVTtO9r1xgAY2g5OePe/gne3N/wDC7wlPdSPLLHaX1kru&#10;WY/ZtO1a406ziVmJO2OGJEGDgBcAAYFep14D8QvgD4f8W3dxrGiXI8N61cHzblIrVJdHvpBEymSS&#10;zjKGGaRthkmjYg4Z2heR2c/MOq/A34l6Xqdvpi+H21T7ZLLHaahpVzBPpkvkxrJI893OY/sqndtR&#10;r1Yd5DBN201euPA/hL4fNFJ8RtUfWddEcNwngLwxMvmxNLbR3tvF4n19iq2yN80M8VqGlw6TQSSJ&#10;k0yX40axpYFv4B0Hw94BsFW1jI0zTbPUtWvo7W3EUS6zq2qRP9qKsZHSQwq/zkOzkszedal4u8V6&#10;xbGy1fxN4g1SzMiSm01LWdRvrXzIwfLlNvcyMm5dx2nGRk1ztFdV4b8E+LPF0gXw7oOo6khkmhN5&#10;HD5OmwzwW/2qSC41S5KW0b+XtKpJKrEsqqCzKD9P+Hfh38VbuPTYfiHa6P4w0C51CSC/0jxHqv8A&#10;aXifQ7fUZIVvtZ0nxAgaWLakCOYLfUGVxkeUHbzFs+KP2YtKujcXXhLXJ9Kdzcyx6VqyG/sBJIwe&#10;3tre/hK3EMMfKbpUuJCMEkkEnx/U/wBnn4mafNHFaafpmuRvD5jXOl6vaRQQuXZfIkXWjaSF8ANl&#10;IyuGGGLZUatl8N/2idNs4tP05vEen2EIPk2Nl490u0tIgx8xvLtoNSVFyx3HC9eetU7r4M/GrxJq&#10;NqfENvdXEiqtkuqa/wCKbHVI7G1EjSBWkiubq48pWZ22wxNySQpJNdtoX7Lt85ik8TeJ7W3C3I82&#10;y0K1lu2nslCsfL1PUPIEMrfOvNrIq4DfNkqPctG8BfDb4Vabca99ktbX+zYBNdeJdaf7dqUe1Xtw&#10;beVlxDJKJjF5dlEhmJVCrttFfPfjT9pTXb6eW18E2qaLp22HZqWo2tvd61I6kPKVgdprSJCcx7Ss&#10;pIG8OpO1fELvxx461hpYLrxV4mvRfTqzWQ1fUjbyzvLvjji0+JxEMOR5aJGAOAoHAq3ffDXx1pmg&#10;T+J9T8OXunaNbFBcT6i9rY3URluktIy+mXUiXQDSOoU+TyDkHbzXOf2Dqv8AYH/CTfZV/sP+2P7B&#10;+2/abXd/av2P+0Ps32Pf5+PJ+fzPK2fw7t3y1n3NzcXlzcXl5cT3d3dTSXFzdXMsk9zcXEzmSaae&#10;eUlndmJZmYkkkkkmvYPhr8Z/EPgaez0+9mn1fwksjifSpfLe6s45lRGn0e6lwyGPaGW2aQQtlwBH&#10;JJ5y+qfEj4WaL430OH4jfC+BJnu4DcXuiafbmCPVIoHaC4udOsAqlL2NkKz26qPOKlkHnkif5Dr7&#10;e/Zy8fy61pVx4K1N3mvvD1qt3pM7vcTSz6IZxbyW0jurKos5JIo4sy8xyJGkYWEk/TVFFFFFcb4u&#10;8A+FvHNp9l8Q6XDcTRxSJaalAfs2q2LPE6I9texnJCM/mCKUPCzAF42xivi7xt8AvGPhYm50iJvF&#10;ulfIBNpVrKuqQkpGG+1aKrSyYMjuqtbvMNiF5PKyFrwqiiuy8GeOvEfgPUW1DQLzyhceQl/YzoJr&#10;DUoIJPMSK7tzg5GWVZUZJFDOEdQ7Z+x9CvfFnibwxN43+HHi29uri9utbv73wP4u/svWbKLWbgqk&#10;mhWGrwC3uLCK2T99YwvL5TgwNIkMckpbjfgv8aPEfiLxGnhPxY66pNqi3c2l6pDZ2VpcW9xZ2bXk&#10;lneRWghiMDRQyNG6xeYJCFbcjAx/WNfm18R5L7xf8WvEdpbW8Sahe+KF8M2UAk8qOWbT5k8N2bSS&#10;3Jwhl8lGcsQoLHoBX0R8Y/C+u/Ezx/4a8I6ZFDDZaNo0us6vrsgZ4tNj1y/a2kS4jUqGlK2Km2t1&#10;IeRmYkrEjSR9LKfhx8APDrvBHBea/LG4hSWSzfxVrsl22QskyrvgsFaBQxCCFNmQslwwEvyX4/8A&#10;ip4o+INzKt/ctZaGt1JPYeH7RwLS2jO1YhdzKqPdSoFB82bIVmcxJErlK8zorpvCnhLXPGmsW+i6&#10;FaG4upipmnfclnYW27El9qFwqt5cSZ5OCzHCIryMqn9EvAPw38PfD7TIrXTLeO51V4Suo6/PbxLq&#10;N+8pR5o1kG5obfcimK2Ryq7QWLybpG9Aooooooooooor5L+MfwN1nWdel8UeCraC9k1aZTq+iiWw&#10;01oL3ywjalaSzmGJ0nK77hXfzfOYyZk81vK888Ofs4+PNVuWXXVsfC9lE8YknuLq11W7mR1fc1ja&#10;aVLIjeWVXzBPPFw4KF8MB9z6RpkOiaTpejWrzSWuk6dY6ZbPcusk7wWFslpA0zKqqW2Iu4gAegA4&#10;rQrGPiTw+NbTw1/bWlnX5Ipp10cXsB1AJBBHcvutVbejGGRZkRgGeMNIu5Ecr8mftN+EVttQ0jxp&#10;aQqkWpKNF1d0EKD+0LeFptNnk5EkjzW6yRltpCrAoJBIBf8AC++/4Sr4KfETwdd291qD+HrK+vdN&#10;gjiCoBeW0us6NbW5tMSyyrqNrPOVcHO9Uyy/ImN+zdHDpuoeN/GF5crDpvh3wuY7+MJK87QXc51V&#10;540jB3CNNOk3LySWXA4NeNaXZ6h8QvHFvbOSl/4s8QtNez2dq9wtoNSvDdalex2hdS0cCNJMUMg+&#10;VSCw6j9Jb3U/DXgfRdPW/vrPQtFsU0/RNOF3cymNEiiW0sbKOS4ZpJCkScszMQitI5CqzDdt57e7&#10;gt7u1mhuLa6hiuba4gkSa3ntp0EsFxBNGSHR0IZWUkEEEHFS180fF/4G3vi/VbrxZ4ZvbZNWuLeB&#10;dQ0m+aSKPUGsrNoY57O+yypMyR28AhkjSI8yNMhyD4hpH7PfxKvdRs7XU9Kg0TT55St3qs+p6Pfp&#10;ZwIC0jiz065klkcgbYkAUM5UM6Jl1+6vDPhzTPCehad4e0dJl07TIWig+0Sie5kMszXNxcXEihQZ&#10;JJHeR9gVQWwiqu1RuUUUUUUUUUUVnaxpGl6/pd5o+s2cOoabfQmG5tZwwR0yGUqyEFHQgSRyIwZG&#10;AZSrAGvz7+J/wf1vwDd3F7aRXOreE2ZZLbWEjDvYpNMIY7TWliAEUiu6RrNtWKUsu3a7GJPHKK6X&#10;w14u8SeD7tr7w3q91pc8gAmWMxy2l0BG8Mf2ywuQ8E2wSuY/NjbYx3phsEfY3hD4reCPivYr4X8c&#10;aVpdlqtwYLeCxvz5+nardz2bWsl1ot3Koa0ud7yJFEZBMvmJ5M0r7ink3jj4WzfCbxH4e8a6Sl9r&#10;Xg7TNa0XULkSPE2qabPZXsU7W99LDGsfl3Drtt7gRhQzCKQBvLeaH9prTBaeO9Pv47KS3j1Xw9av&#10;PdlJhFeahZ3s9rMPMf5TJFbi1V0TopQkfNk/WHws1K11X4d+DLu0MjRReH9P01/MQRt9q0eAaRfD&#10;bk5UTQOEPdcNxmq3xR8fD4d+F31uOxOoXtzdx6VpcDtss1v7q2luI578oyuYY0ikZkj+dyFjDRhj&#10;KnjXwq1T4xfEeC4v9R8ZtpXh2G8S3a+t9C8PPquozRlWvdO00C3VYF8p8m8eNwsnlqiSYmCeT+P/&#10;AIpamLe88CeFtf1m78M2Tahpt/ruq6nFq2t+KzLeMbmWbV4xxZEZit44CBLB/rSwkMaeE0UV3Pg7&#10;4d+LvHU6x+H9JmltBMIbnV7rNro9oyvEk/nX0g2s8SzJK1vAJJyhLJEwFfZXw3+Bfh/wb9n1PWhB&#10;4h8SIbe4jnkiP9m6TcRfOf7LtZR87q+Ct1OofKo0aQtuDe60UUUUVU1C+tdKsL7VL+UQWOnWdzf3&#10;k2x5fJtbSA3FxJsiBc7UUnCglsYAJIFfmL498Z6h498S3viK/QWyzCO2sbBJZZotP0+3G2C1iaU8&#10;k5aWZlCq0ru4RAwQWfh/4A1n4ha2ml6WvkWkAjl1fVpI3e20u0Zsb3Vcb5pMMsEAIMjA5KxrJIn0&#10;3428YeFvgfo0fg/wFY2D+LJ7SFL29kiguLqzgO6aDUvENzGqm4u5PNeS1tnO2NX3lEg8qGX5C13x&#10;BrfibUJNU1/VLzVr1w6ie7lMghheZ7j7LaRfchhV5HZIYlVE3Haorf8ABnxD8V+A7rztB1FltHkM&#10;lzpF3vudHvGfZ5jzWJYBZCI0UzxFJQo2h9pIP1PfaJ4K/aB8Kya1oUdnofjazCteMyRreW9+0Ahj&#10;sNflgjV7u0mWFRa3YUsgX5AGW4tj8YatpOoaFqV7pGrWsllqOnXElreW0pRmimjODtkiJR1I+ZJE&#10;Yq6kMpKkE+7fs/fEJ/DXiEeFb986L4ou7eK3LefJ9h11/wDRrN4o4yVCXRK28xKZ3CFi6oj7vvGi&#10;iiiisnXNA0XxJYSaXr2mWmq2Mhcm3u4Vl8uRoXt/tNrKPmimVHdUmiZZEydjA18g/EH9nLUtNM2q&#10;eBZX1ixeSWVtCuTHFqVhD5auq2d3K+27Xd5vysElVQijz3LMPma9sr3TbmWx1G0urC8tyFntLy3l&#10;tbqBiu8JLBOqupIYHDAZFVKK0tI1fU9B1Kz1jR7yaw1KwlE9rd25AeN8FWDKwKujqSkkbgo6ko4K&#10;kg/Z/gvxLefFK3k1PQfHWreEPH1np0NrrWgukOseGLq3gn41vT9A1TeqeeTDHLNbyI8DAo8beaJJ&#10;+Db44fELwf49v9O8cR2l3ptrfPaalo2nWUFtHa20u14dQ0K6lVbiQeWVmhW7lYSxtgmNmWSP7Tr4&#10;g/af1aa48W6Fo3nxSWmmaD9sSFPJaSC+1W+kju/PZPnBaG2tmVHPC4YDDknotd0zV7b4E/DvwRox&#10;h1HWfGl9YzRadAF+1Xen3z3HixzCk5Uqlo72gupz+7QZLsEYMe68K/D3wF8GdHtPE/jC9s311AkN&#10;xrV0Li4trW7vGH+heHtOjQyMUUEGVYmnZBK/7qJmjTwX4jfHnxD4wW80jRFk8P8Ahq5jntbiBWil&#10;1TVbZ5gwa/ugCYFZECvb27AbXkjkkmRhXglFaOl6XqOtaha6VpNnPf6jeyiK1tLaMvNK+0u/AxhV&#10;UF3diFRQWYhQTX3d8Hvg3beB4E17X44LvxbcQEKo8ue28Pwyrh7WylGQ1y6krPcKcYJiiPl+Y83v&#10;NFFFFFFFFFFFeE/Gr4Tt49s4NY0TYnijSrdoIopphFb6tpqs8405nkG2OZZGZreQsqZZ1lIUq8fz&#10;TYfs+fFC8u4re50ex0iGRHZr/UNa0uW1h2xF0WRNKlup8uQI1CQtgkbtq5I+zvhr4Bt/h14dOhQX&#10;8mpyz6hc6le3rwrapJczxx26iC1VpCipFFEuDI2WDNkBgo76sTWfEvh3w59mOva3pejG7cR2i6hf&#10;W9m07CRIpGiWZgWVDInmOBhAdzkDmvJP2gvB6+JPBEmsW6FtT8JGTVLcrvYy6VMqrrUGGlSNAI0j&#10;ui5R2xB5aAeYxrwn9mrxGdM8Z3vh+ViLfxNpz+Uiwhy2paOj3tuWk6qgtzdgjGCxUVzPgbwtbJ8b&#10;7DwylzOLXQvGOq+RO6RvPMvhOa41C2WdRtXMv2RVkK9NxIBwBVP42+JH8R/EbXmLSm10OX/hG7KO&#10;WKCGSFNIdob1cwcur3hupUeQl9rqCFACL9rfDTwnb/DzwLZWN+0FldLby634kurieCOC3vpYFmvj&#10;cXXmPCsdrEiwtMkgQpF5ndjXa6PrmjeILIajoep2OrWRZYjc6fcxXKRzGFLg205hPySqjo0kUgDr&#10;kblGcVp1498YfhfN8SdN0v7BqUdhrGhy3j2S3m86ZdRaiIVu4rlokeSNh5MTxyIrAfMrI28PH8m3&#10;HwC+KcE88Ufh2C6jgleNbqDXNBWG5VZCiTwJdXMcuxh8wEkSsARuVTxX2L8K/hzb/Dnw+9k88V7r&#10;Wpyx3Wt3sSBYnnSPZBY2bMqyNBb5fy2k+ZmeSTCB/LT06iiiiiiiiiio54YbmGW2uI4rmC4ikhng&#10;mjWWCaKVSksU0bgqyspIZSpByQQQTXxp8aPgi2mPc+LfBVl/xKmD3GtaBbLzpLKC82oaXEMk2p5M&#10;sCZMJyYx5GVt/lair2n6jqGk3kWoaXf3mm39uJBb3un3M1ndQiWJoJhFcW7K670ZkbB5BIPBNfW/&#10;w9/aBstYjTw18SLe0/0//iX/ANtm3gGk3dvcQeTJF4hs5P3cYkOVkmRfJIcb44o0aQ1vih8CLS6t&#10;Lzxl8Oyk8VyianJ4bsVimtLq0uIzNNdeGJbc42kFZY7NVKspYQMMRW7YXxRax8QfBT4WeJ43vJLn&#10;Tja+HS0+0b3GlyWWryzAM5JNzpamKQtkqSWALYHpH7MWpxXPgzWdKa6Mt1pniCSf7Ixlb7Jp2o2M&#10;JtWTcNgWSeG6YKrZ3BiwG5Sffdd1SPQ9D1jW5Imni0fStQ1WS3R1jedNPtHu2gV3G0MwQqMjqcYr&#10;5C8G/EL41fE3xJLa6Hq1nommp5Emp3NvoWnXGk6Baunlh0bUI5p5Z5tkhhge4Yu28gpCjtFP8SPi&#10;Fd+A5tb8LeHfGHibxD4k1YWv/CR63q17A9n4dlRHeay8KWNpDDFaSz+cTN5WVgUIiHzlLQ/Kskjy&#10;u8srvJJI7PJI7F3d3O5ndm5JJ5JPWo6K29B8O654n1BNL0DTLvVL98HyrWPcIozIsXn3M74SGMMy&#10;hpZXVFyMkZr6y+HX7OdrZeRq3j9lvbxJLee28P2c4fToh5JeSHW5wmZ5FkYAxQSCIGM7nuI5Cq/U&#10;1vBBbQwWtrBFbWtrDFb21tbxrDDBbwIIYLeCKMBUjjRVVVUBQMKBUtFFFFFfA/7QHj2fxJ4pn8N2&#10;ksiaJ4WuZLN4VkmRLzXIcw6ldzQSInzW777WLcHACySRvtmIrxPR9I1PX9Ss9H0ezlv9S1CYQWlr&#10;AF3yPguzOzEKiIoLySOQiKrO5CgsPsexsPA/7PPh+G91pV13x1qtvcy27W8BMs00EaxtYabdSoVs&#10;7NGmCyzuPNmyz+W+xLeP5Y8ZePvFHju8W78Q6iZ4oDJ9i063RbbTbBHlaQLb2kfBYBtnnSl5mUKr&#10;yMFXHF0UV7h8EfiRN4L8RQ6VqF3KPC+u3EdveQyTwx2mmajOUgt9bzcsqRhQFjunDqDF87bzDGok&#10;+PngaLwl4w/tLToI4NF8UJNf2kUQVYrXUrcous2saNK77d7x3IbZHGPO8qJdsRrg/hv4gTwv468M&#10;63LJBDa2uqRQ381wk8kVvpuoK2m6nclLf5y0dvNI6bQ3zAZVhlT+oFFFFFFFFcJ4r+Gvgrxms765&#10;odo9/MvzavZgWWriRbX7HbzPfW+1pjEgXy0uBJH8qBoyFAr5+8Qfsu4M83hbxPx+4+y2HiC16fIF&#10;uTPq+mju250C2PAIUngufN7/APZ2+JVncRQ21npOqxSFd15YavbxW8AbGWlTVfs0uFz82yJunGeM&#10;5eo/An4oafFLN/wjovYYLd7iVtP1HTbmTbGrM0UVn5onlkwuVSGJixIVcscCr8NPG2o/C7xczaja&#10;3sNhclNN8S6TcLcWtxFCJAUvDZyAf6RasTJGrpkqZIgU80uP0FtdH8M3V7D4ps9K0K41K7gS4g8R&#10;W1jYzXtxbz2gghnh1WJTI6PAQisHIKEAHbxVjXNVj0PQ9Z1uWJ54tH0rUNVkhRvLedLC1a6eFGYH&#10;DMEKgkHBNfnx8FdGfxF8TdAa5iu7uHTri48Q308bkvC+mRm6sbu5kbd8jXptkfP3i+MjOR9g/E3x&#10;vpPwt0q91a0sIbjxH4pvC9rau0piu7+y06CwfUL9i24W9tBHArRQld7FVGzzHlT89NX1fU9e1K81&#10;jWLya/1K/lM91d3BBeR8BVCqoCoiKAkcaAIigIgCgAZtFen/AA7+FfiL4i3Ez2Hk6fo1lNDFqGtX&#10;qSGBHd1MlrYwpzcXCxkyGMMqAbRLJH5kZb9B/CfhXRPBmi22h6Fai3tIAXllfa13f3Tj99fahcKo&#10;Mk0mMEkAKoVECRqiDoqKKKKKKKKKKKKKKK8n+MXxAk8AeFHuNPmgTxBqs62OiLJHb3HkyYEl7qTW&#10;s7DelvFwG2SKJZIVkRkYivzuTU9Qj1FNYS9uf7Vjvl1NdQeV5Lv+0EnFyL155CWaTzPnLscluTX6&#10;G68kPxW+D889inmXWueH49StLa0ZJGTXdOIuzpcUtyqji7hazd8LkbjkDBHzH+zfqkFj8Q2sZzKX&#10;1vQdS020VFVojdwSxauWuN5G1RBazAMATuKjGCSLPh+0l8JfBj4qzzXUuma9f+JbPwVcWrSKjOdM&#10;nh+36fEyk7meC6vlmHQxqcHrWx+zD4dS71/XvEsyI66LYQafZCW1V8XeryM0t1bXTn93JFDA0TBF&#10;JZJyCyjhud/aJ8Wtrvjb+woZYpNN8JwfY4vKe3mR9Uvo47nVpTNENwZdsNs8Tu2x4WOFZnBl/Z/+&#10;IMnhrxHH4WvmDaJ4qu4II2ke7b+zta2NDYSWtvDvT/S5GjtpyUU/6p2kRImDfelFFFFFFFFFFFFF&#10;FFQ3Ftb3lvPaXcENza3UMtvc21xHHPb3FvMhjmhnhlBV0dSQykEYJBGK+Ifit8B7nwzFfeJfCZlv&#10;9Aila4u9IKyy6jolqy72nilJY3FrEchmY+bGhUv5qrJMvzXRRX2J8GPi6/iF5PA3j68tb439tHY6&#10;NeanAkh1bzUNrPoerTSZjmedGAhaZAZm3pJI8skatc/aU8N29v4O8IXto1yLfw5fnQre2LS3QWx1&#10;HTl23FzdTs0hZDYwxhnJLl/mbdjds/sz6/8A2h4N1LQprkyz+HtWZoIDEqLbaXq6G7t0WVFG8tcp&#10;euclmGcZC7QPoS+0+x1Szm0/UrOz1GxuPL+0WV/bRXlpP5Uyzx+dbXCsj7XRXXIyGVSORXzF+0F8&#10;QLbQ9Jg+Hfh2SG1nubWCPWI9OkSBdK0OOEJZ6IsNugEYuU27ow67YFCGNo5xXzl4f+FPxB8TQLd6&#10;T4Yv2s2jtpo7y/aDSba4gvFMlvcWcuqPD9ojKjJa33gAjONy59Fn/Zm+IMUttGl94WuVnlaKWaDU&#10;tQEdkgXcLi5FzZxuUJ4AhSR89VxzW1pf7LviSWWVNb8TaHp9uI8wy6VBqGsSyTeYAEkgu1sVRCuT&#10;vDscgDZzke3eGPgJ8PfDcwuprCfxHdJu2N4ieC9tIi8LQSBNMijjtnBDbl8+KUq21lYMFNeywxRw&#10;RxwQxJDDEiRxQxIscUUcYCrGkSjCqMDCgDjgCn0UUUUUV4L+0Zrz6V8PTp0LxCfxDqlnpzo0/lXI&#10;srfdqV3PBErbmXdBFDLwVxLhuWUH4Br7eUW3wF+Ewl8mMeNPEUSo7r9mFwmuXdq7w+czG4SSDSoy&#10;RtG6KSQEAR/aCw+Kbi4nvLia6up5bm6uZpbi5uLiRpp7iedzLLNNLISzO7EszNkkkkkk1XorrPBX&#10;i3UfBPiPT/EOnNKfssipfWcc/wBmj1PTXcG902eQrIu2VQNrNG2xwkgUuimvor9oDwzpeuaFovxT&#10;8Pq0qX0WmwalJDabVudPvoC+l6rfSKQY5Im8u0fzVJbfEmV8oBvk2OR4nSWJ3jkjdXjkRijo6Hcr&#10;oy8gg8gjpX6r+F9Z/wCEh8NaDrhWBZNW0fT9QmitpfOhgubq1Sa6tkfJP7uQtGQTlSCG5Brdoooo&#10;oornvEXhHw14ttRZ+I9GsdWijEghe5jK3VqJHR5BZX8JWeHdsTf5UilgACSOK+f/ABD+zDoV1I83&#10;hjxBfaOzNdymy1KBNVsw0hDWlrbXEZgmijQ5UvKbhyCp5Kkt5NqX7N/xGsLYT2h8P6zIZVj+x6bq&#10;kkVyFwW88trENpDtGMcSluRhSMmsiX4A/FKOJJF0G2mZyd8EOs6QJYh/tmWdUP8AwBmrirZ/FXw0&#10;8UaffXGnXej65pFwLuC21K2nhjuoA72syHaUMttOBLC7wyYdS4Rx1r9DPDd34T+IukeH/GH9k6Pf&#10;XaxQTQTXNlb3t7oWpW7LLdWEN7dwpKj29wDtdVUOQsqfIyE91X5s/Eae78Z/FjX4LCCH7XqPiWLw&#10;5p8S3EYiuJrJ4/DlnJ9ochVExhVySdq7jzgZr7117UPC/gDRV1/UY0s9P8P6Suj6ZDbxrLcxWkrR&#10;KmkaWrkO7TtBbLteTaPKV3KqjvX56fED4g618Q9ZbVNUbyLODzItJ0eGWR7PSrZtoZUL43zS7Ua4&#10;nKgyMAAFjSOOPg6K6bwn4T1rxprVtoeg2pnupyGmnkLpZafahgJ7/ULhFby4YwRuO0sxIRFeR0Rv&#10;v/4ZfCrR/hxZStDINT1++j2ajrcsAib7OHDpp9hCWbyYAVDONxaRwHdsLEkfqdFFFFFFFFFFFFFF&#10;Fc94u8R2nhDw1rHiS+Bkg0q0edYcyL9quZGFvYWYeJJCnnzvHEJChVN25sKCa/MPxFr+o+KNb1HX&#10;tVlMt7qd3NcyKHneG2SRy0VnaC5eR0ghXEcMZc7UAXJxmvun4F+JI/GPw6TSNVWzu5tCD+Gb21ma&#10;0mN5ov2VRpjXenoihIWt2azBkVhKYHYszFwPknRbe4+H/wAWdMsrm+ewGgeMbawu9SuYnsFk0dtQ&#10;Frc3ssTlikFzZO0hwzAxPkMQQT9GWdtaaR8fPiJ4l1PTrhdM8P8Ag5vEMd4tvcusD/2RZR3N1aM5&#10;CvJJEt/Eq78HEoXBQ7fnj4R6FJ4v+JWhR3q3N7DDey6/q0zD7UXXT83we/acPmOe5EUEjPyxkxnc&#10;wNfQf7TPi17LRtK8H20iCTWpf7T1RVlj81NO0+QfYoZbYox2T3OZEkDrzbFcMGbHzR8OvH2qfD7x&#10;Bb6pZSyPptxJBDrumqN8WoaeH+cCJmVRcRBne2l3AqxIJMbyI/6aW1xb3ltBd2s0Vza3UEdzbXEE&#10;iTQTwTRiSGeCWMlWR1YMrAkEEYNS0UUUUUUUUUUUUUUV8z/F34E/8JLdS+JfBkdra61OWk1XR3aO&#10;zs9Xl2k/bbOU7Y4rp24l8wrHKT5jPHIHab4nuLe4s557W6hmtrq2lkt7i2uIngnt54WMcsM0UoDI&#10;6sNrKwBBBBAIqvRXvPwe+MN34Iu7fQ9cuJrjwfcTSZHlm4m0Ga4O5ryzVcuYC53XFuuerSRqZSyy&#10;fUHxM8M2t58MfHaaZdKYL6OXxfH5zrcWNubJoNbv10jyVPlrdm3mnypIae4lkLbZCB89/sya8th4&#10;u1fQZZoYodf0kTQq6v50+o6NKZoIYGBwALeW7kcEc7BgjGD9wyRRzJJBNHFNBLG0UsUqK8csUilJ&#10;I3R8hgwOGU5zk5BBrx/4k+KNF+E3g25Hh/TdM0rUNYmuLTRLHSrbS9OSPUZ7XE2uSWKoBIlqqxlz&#10;5L7nMEUm1ZAy/DmieDvG3ju5uLzSNI1bXJbm6uXvNWmJFtLfELdXf2zWtRZITO3mK7iSbe24HncM&#10;+lD9m/4jHTRen+wFuWQMdHOpyf2ijFyvltKsJtC2Bu+W6IweucgbOnfsw+MZbi3Gp654bsbOT/j5&#10;ltZNS1C9t1KkgR2bwW8UjZAyPtKj/aPQ+t+Hf2bPBOlokmvXOo+JrrypI5UeV9I03eZt8VxBa6e4&#10;uFdUURndeOjEs2zO0J71p+madpFoljpWn2GmWSPIyWenWlvZWsbysXkZILdVUZJyxAGcnrV2iiii&#10;iiuV8da8PDPg7xJrouYrabTtIvJLGWaN5oxqk0Rt9JieNQ2fMuXijwQF5G4hckfljX158CtB0vwh&#10;4Q134seIkiVBbXiaSzPbrPFptgzQ3v2NpZ1iNxfXIFpDHIiSbogqPtuCD81eL/FmseNNdvNe1md5&#10;Z7hjHbQby1vp1isjPbadZJwFij3HHGWYtI5aR2Y8xRRRRX2t4kguviP+zxpesyJdyapolhDq+6W9&#10;iZ7yTwvLNoes6he3F2oMgktkurrYrB/M2qGdgQ/xTX6x6Hqia5omj61FE0MWr6Vp2qRwsxdoU1C0&#10;W7WNnPXaHAzWrRRRRRRRRRRXAePPhx4c8f6bLbanbRQamIo1sNft4If7UsWhMjwxicgNLb5kfzLZ&#10;m2NuLDZIEkXjvg9feIdH/tT4aeMExqnhSKCfRLtriWb+2fDVxM8ME9i0wy9vauEiRww8tHjgKRtC&#10;RVb9ozXo9L+Hsul5ia68R6lZWEcf2uOG5S2s5v7WuryK3I3yRqYY4JQuAvnLubJCt5v+zJo8NrD4&#10;t8aX/kWtpbQR6Nb6lcXkMFtbwxINW177UsrgRpGospDNKAoG4K3D48B+IvjK48d+LNT16UyJZvI1&#10;po9tKnlPaaPbSMLGGWJZJQsrAmWcK7L5ruV+UgDhqKu6dNZ21/ZXGoWR1Kxgu7ea80/7TJZm/tY5&#10;Q89p9riDPF5qAp5iAlc5HOK/T3wLrnhXX/DdjfeDo7W10QGSFNOtbaCwOl3O7z7qwurC2JSGZWfe&#10;wXKtuEisyOrt11FFFFFFFFFFFFFFFFfHf7VH2j7X4K3eT9k+z695ON32j7T5ln9q8zPGzb5OzHOd&#10;+e1fJdfpB8DzpyfDPw5Bp2qxaqIIro3bRxLA1hf3V5Jf3mlSwn5w9u8xTdJnzF2yJ+6eMVz/AIc+&#10;BeneF/iFB4z0nWnTT7afUp7fw9JpysLZdT02axa3i1NZ1/dxNOzRBrckIqozMf3h7L4n+AD8RtBs&#10;9D/tYaL9l1iDVftX2A6iZPJs7iz8jyRNBgkz7txbjGMHORpeAfA2mfD7w9DoOmyz3LGZr3Ur64JW&#10;S/1KaFIbi6WAErFHtjVI4VPyqBuZ5N8jfnx8T4LO3+IXjFbHUI9Tt5de1C7+1xJ5afaL6Y315agb&#10;mDfZ5pHty4PzlNwC52jltFj1STWNJj0QzrrUmpWMekG1kEVyNUe6RdPNtLkbZPN2bGyMHBzX6yUU&#10;UUUUUUUUUUUUUUUV+dfxs1HwFqfiyW48FQkTBp49eu7QQx6FqF9GVVbvS4ox8zHDiedMRzMFkQMW&#10;eWTxuipI5HidJYneOSN1eORGKOjodyujLyCDyCOlfd9rro+MPwS16AG5l8QQaQbfU7OzVJry717Q&#10;tmrWRit4o0BW/kgidUijwpdoUJaMtXh/7N2vy6Z49fRSbhrfxJpd3b+RER5AvtMiOrW93cqefkhj&#10;uo1IzgynjBJH2v4n1+08K+H9W8Q32Wt9MtJLjywdrXNwx8q0s42AOHmmaOJCf4mBOBXivw9+FT6l&#10;qcnxH+IsDX3iXXHn1CLw9qFvus9CeeV1tvMhuprhpGjtxCtrBLt+yrhChljRo/oiiiiiiiiiiiiv&#10;jv8Aaou4HuvBVismbm3t9dupYsEbILyS0htpM9DuaCUAA8bfevG/g94XTxX8QNCsriD7Rp1jK2s6&#10;ohSCSI2emATRx3UM4IeGacwW8iBSSsh6ckdv+0j4kl1TxxFoAZxZ+F7CGIRvHCA2oavDHqN3cxTJ&#10;mRlaE2se12wrRsVUbiW+eKKKK+zfgXPbeN/hn4p+H2ps7pYPPbwPJZWckFlYa/HJc2Mtt/FLPBfR&#10;3NyrSruRjHsfACx/Hl5Z3On3d1Y3sMlreWVxNaXVtKNssFzbSmGeGQc4ZWUgj1FfoV8A7iCb4WeH&#10;I4pklktZtat7pF5a3nbXLm5SGT38qSOQezCvZKKKKKKKKKKKx9e8PaH4n0+TSdf0211SwkYv5F1G&#10;CYZRG0S3NtMpDxShXdVliZXAY4Iya8I8DaJqPwd8bTeF7u4kvPA3jWX/AIpzVrh0VbLxFbxM9vpW&#10;pF5IoYbi5hDwgpEzXTpbeUF2yxxe0eM/EKeFPCniDxCz26vpemXE9qt0s8lvNqTJ5OmWsy2xD7Zr&#10;hoojtZSN2dyDJHwr8BPD6698SNKkkS3kttBt7rX7iOdpAWez221g9v5YOXju5reUBiowjHJICtvf&#10;tBePz4k8RjwvYSEaP4WubiCdla5UX2uYEF9JLE5CMtqVe3hbyshjOwdkkXHz1RRX3/8AAPxP4N1L&#10;wxHoXh+xj0TWtLhWTWdOllSa81J8iNte+2FVa5SRiA/yr5DFYgqxeSz+80UUUUUUUUUUUUUUUV4R&#10;+0Z/an/Ctp/7O837J/bOlf27s2bf7L8x/J83fzt+2/Y8bed23+HNfn9X2V+y1BZJpvi+4W/STUbm&#10;+0qGbS/LIktrOwgmktr/AMzf86zvcSx42fJ5Ocnfgdp8SPgRpfjzXB4hs9al8P6hcQpFqw+wtqtv&#10;qD20SW9ncxxPcQmGRYl8qTazI4VCFR97Sex+INJGvaBrmhmf7L/bGj6lpX2oRef9nOoWb2gn8nco&#10;bYX3bN67sbcr1rzX4X/B7TPhtLqF/wD2nLresX8X2M3jWg0+C207ek7W0FoJJvmkkRWkkeQ5CxhV&#10;TDl/n39pw6ZL4w0aW21SG51OHQlsdU0qKL59Ljhu5L6wnubpTtL3K3LkQsA6LGrtlJo6+aq/T74Z&#10;fav+Fe+Cvtnl+d/wjWkbPK2bfsn2RPsOdvG7yPL3992c813VFFFFFFFFFFFFFFFFfH37SV54EMsN&#10;jHaLN49DW81xe2DpB9isDGBHDrzbSJ2kj2m3h4lRQsm9IiI5/kiiivtv9nTxu/iDRtQ8Day/2y40&#10;azWfTRciW4+0+HpXFncWUwkQx+XavJFEqySfNHKkaIEiNfN+jSzfDL4p2n2i5lhj8M+J3sL69ksQ&#10;JJ9GNy2n391HZSiTAuLJ5Hj2ljhw0bZ2tX6W8Yz+PqOme1fNtv4D/wCFv+KL3xz4tN3H4NhZLHwP&#10;oscktnJrGkW8pxrd2Wjinhtrwhp40KLO4kH7xYoYzN9G28FvaQW9paww29tawxW1tbwRpDbwW0CC&#10;KC3ghjACIiAKqqAAAABipaKKKKKKKKKK8N/aI1SLT/hpf2kkTSNrmq6TpcLowRbeSG6/toyuMHdl&#10;LN0xxywbtg/A+m6fd6tqFhpdhEJ77U7210+zhLxxCW6u5ltreMySlUXc7AbmYAdSQOa+vf2h7seF&#10;/A3g3wLpouxYXGy3N1JcgPLp3hSzgt4LO9jjjRZmkeaCcuCoDxAhDuGz40ooooor7o/Zrhivfhzr&#10;lpdwxXVnceKNVtJra5QT289vPolis1tJC4KsjB2DKRghjkc18Uatplxouq6no92Y/tek6he6bdGJ&#10;i8RuLC4a1n8tzjK7lO045Ffpv8PefAPgn0/4RHw4fbA0aAZ5/Cuwoooooooooooo75x67eOmeT19&#10;cdM+n4fA37RPir+3fG40a3mjl0/wra/YR5T280TardhbnVZBNCCwZcQ20kTsdkkLDCktnpPGmof8&#10;K7+DPhfwDGi2niPxZbnVtfiFsLHULSwuLj7fPFqcSyJOlwzGDTw00biSKCeI7diqvz3pnhXxPrds&#10;13ovhzXtXtEme3e60zR9Qv7dJ0RZHgae0jdd6q6MVJyAynGCKi1Tw54h0JYX1vQtZ0ZLlpFtm1XS&#10;77T0uGiAaVYWu0QOVDLuAzjIz1rFor1f4QfEA+APFUdxcsf7B1dYtN1xCblkggMoaDVY4IDhpbZt&#10;xGY3PltMiAM4YfpCD9Onuc5PHPTpRRRRRRRRRRRRRRRRXlvxd8AD4geFZLS0SEa9pkv9oaJM4gTz&#10;Jgnl3OmyXMqFliuE4Kq6AyrC7kqmK/OnU9M1HRr650vVrG603ULRkW4s7yF4LiHfGJoy0UgBw6Mr&#10;ow4ZSGGQQaNO1TUtIuVvdJ1G/wBLvFR41utOvLiyuVSRdsiCe2ZXCsOCM8jg13el/GH4maRFNFa+&#10;MNUmWZkLNqgtdclBQHAhuNajuHjHPIjYA8Z6CtJvjt8VWV0/4SogOjRkrovh1WAZdpKOtmCpx0ZS&#10;CDyCK4jUfGXi/V7aey1TxT4i1GyuWVp7K91rUbmymMcomj32ksjRnawDINvykDGMCuZr6W+BHwq1&#10;LVdbsPGWuWM1poWkSw3+ki5E9rLq+pxhbjT7m0T5Wa2gJWYzZCSOFRfMXztn3FRRRRRRRRRRRRRR&#10;RRXz5+0B8Q5vCugQeHdHu0i1vxJHcJcsEt5prHQDE1vdyhWffDLcu3lQS+Uw2rOVaOVEYfBVFFbk&#10;/hjxJa6ZHrV14f1y30aVYmj1a40q/h02RZjthZL54xEQ54Qh+e1eq/ALxfJ4b8c2ulzShdL8VNDo&#10;90hjkk/4mBLDRJIxCrNuM7/Z8n5AszM3Chl5fxhp8vw5+J2oR6dFZD/hHfEVrrOj24e8ubSK0MsW&#10;u6NZzvOVmfy4niimzJkkNiRuHP6QaPqkGtaRpetWsc0drq+mWGqW0dyqpPHb6haLdwLMsZYbwjqG&#10;wzegJHNX6KKKKKKKKKKKK+FP2nv+R90j/sULD/0839df+y3oQ/4qrxLNZt/y46Fp+oeY4Bzu1DWL&#10;NIlcL2sHLOmRwEYZcH5++Jt9dah8QvGlxeTNPNH4k1WxV2wCtrpt22m2EI244ighjjX2UZ5rhKKK&#10;K+mP2X765i8X6/pqzMLK88Nte3FvgbZLvT9Ut4LOYnrlEuZwMdnNcL8c9CGh/ErXwlobS01c2uuW&#10;hLtIt1/aMAOo3aFmYgPfJdAg4wQQqhdor6Q/ZkkkfwBqaszMsfivUI4wWJEcZ0mxkKID0BZmbA7k&#10;nvX0VRRRRRRRRRRRQQDwcEcHkA8joRxn/PbpXy1+054oFpo2jeEbaZhcatc/2tqQiuzGy6bYZhtL&#10;e7s1H7yO4uGMqMzAK9t91jynI/C+5m+Hvwi8bePJLhrW88Qyw6X4cjZ7PM91YLLY2F7ZwXDYmaO5&#10;uLl5ImUny7aRgjLmvm7S9G1jXZpLbRdJ1PWLmGI3EsGl2N1qE8cAdY2nlitEdlTcyruIxkgE8itG&#10;+8G+LtLtJr/U/CniPTrG3Cm4vb7Q9UtLSASSrDGZri4iVF3O6ou48swA5Nc1RW74a8Q6l4U1zTfE&#10;OkvGl/pk/nQiVC8MyOhiuLadVIJjliZ45NrA7WO1lOCP1F0HW9P8SaLpmu6XL5lhq1pDdwEvA0sQ&#10;lX57W5+zPIizQtuinjWQ7JFdCcqa1qKKKKKKKKKKKKKKK5/xV4bsfFvh7VvDmobxa6pbGEyoW328&#10;8cguLO6QKVyYZkjlCE4bbtbKkg/mh4t8HeIPBWqTaVr9hJbOkkq212iSNp+pwx7SLrTrpgoljIZC&#10;ejITtkVJAyjnIZ57aaK4t5pbeeF1khnhkeOaGVDvSSKWMhlYHkEHIrvNL+K/xH0i4NzaeM9dmkKM&#10;hXVbw63b7W6kWmtC4iDejBMjsa3B8ePivkH/AISrJBBAOh+HCM/7ps8H6GuZvfiV8QNRnuLi58Z+&#10;JA90ZDNHa6ve2FoRKu2RIrGxaOGNCODHHGF9BXD16X8NfhtrHj/WbOKOzvYvDsd4F1nWlQwW0Ftb&#10;mOW8tbW9ljkja7aORBFEFcgursvl7jX6TwQQW0ENtawQ2trbRR29tbW0UcFvbQQqI4oLeCIBURAA&#10;qoo2gAACpqKKKKKKKKKKKKKKK4T4k+NoPAHhS+11khnvi8djpFrMJDFd6pcqxgSbyiCY41R55BuU&#10;lEKhgxWvzMvLu51C7u7+9me5vL25nvLu4lO6We5uZDNPLIeMszEs31qrRW7Y+GfEmqWUupab4f1v&#10;UdNtzIs9/Y6Vf3dlAYl3yCa6t0ZFKggncwxVnwf4muvB3ifR/Etknmy6XdiWS3zEn2qzlRrbULMS&#10;yxyiMzQPJEJRGWTdvX5lBr1r9oXS7Y+KNJ8Y6ZI91o/jfQ7HUba9Z0CXFxY20dqwt7Zwk0UYtDZS&#10;YlXJZ25yCqfU3wY8UnxX8P8ARLu4uFnv9LjbQtUIF2XW603Edu9xNdEmSaa1NvPLIjMpeQ8ggovq&#10;QH06e4xg8cdOlFFFFFFFFFFFFfOX7Tx/4oPSAOn/AAl9gfy0a/xXz58BNE/tr4laRI8ME1toltfa&#10;3cxzHP8Ax7w/Y7KWFSCDJHdT28i5xjaSDwBXUftOs/8AwnekKxIQeEbJ0XPy5fWb8MwXpk7QD9B6&#10;V830UVKkMsizPFFJIlvGJZ3RGdYIWlW3EszKMKpkdEDNgbmUdSKior7r/Ziz/wAIFqw5x/wl+oED&#10;3OjaeDj6184fHHQhofxL8QLFbPb2mrNb67aM8ol+0nU4RJqNyhzkBr0XShD93GANuDX3b8Pv+RB8&#10;Ef8AYoeGv/TLDXX0VVvtQsdLtJ9Q1O9tNOsbcIbi8vrmG0tIFllWCIzXNwyou52VBubklQOTXmMv&#10;xx+FUEssMni2EvAzoxi0nxBcxsyNg+Tc21pJG444ZGKnqGIpg+OvwoLCNfFaksQNx0XxGibmPALS&#10;2YA9STx74r0XSte0LXBO+h61pGsrasiXDaVqVnqKwM+7yxM1m7gbtrFQTz16VrUUUUUVz3ivxHZ+&#10;EfDmr+I7xfMg0qze4WDzGh+1XL4hsrJZlSQp587RxB9hCltxBCmvzt8BaJefEL4h6Za6gv8AaA1L&#10;V31jxFJN58MdxYxznUtZM8tgA0RnAaJGQoPMkQBkyCPqfxboXhOz8Qa58Rfi3JbSQwN/Z/gvwi15&#10;DeSzadod0qxXaW9uYReSXkxa4Fq5eCCK4IumYcw8k37UWn2bPaaX4Df+zbY/Z9N3a7Bp7CzhPl24&#10;ewt7KaOH92APKjldU+6HYAGvTvBnxr8E+Py2g30R0fUdQt0s5NJ1z7LNp+rPf5tZ9Msbokpcbywj&#10;8qaKN5d4Cxv84DNe/Z7+HOuXH2qC01Hw9K0txNOmg3kcFvcvcMHx9jv4rmKFUwRHHbJGgDEbSAu3&#10;Gh/Zm+H8U8crah4quY45EdrafUNLEcoUgtFM9rZRvtboSjqfQg9PStB+F3w+8Mzi60fwtpsN2s9v&#10;dQXV55+rXVrcWzF4JrK61d53t2UndmFlOQCeVGO9ooooooooooooooooorlvEvgrwp4wiSLxJoll&#10;qhjVUiuHVoL6FFk83y4NRtDHcRqSPmRJArfxZGa8S1f9mHwndRzNouua5pN1JOZI/tYs9VsIICxL&#10;28VqqW8zAAgRu10zYHzByd1cx/wyqf8Aoex/4TB/+WFH/DKp/wCh7H/hMH/5YVf079lnTYrqN9X8&#10;X317YhZPMt9N0iDS7piUPlGO8up7xBhsFgYGyOMgnI9P8O/Av4b+HjHIdGbXbuKSci78Qz/2iWWR&#10;NnlyacgjsmCDOwtbFgSTu4BHr9FFFFFFFFFFFFFFFFFcn4n8B+EPGXlHxLoNjqUkPlrFdHzbTUEi&#10;iaR0tl1GxeK48oNLI/keb5ZY7tpIBrxzVP2ZPBN0t2+l6r4g0q5md3tUeey1DT7IO5YRC2lhSeRF&#10;GAu+7DYxl2PJwtO/ZZ0yO6VtX8YX19ZhHD2+naTb6VdMxH7tlu7me8QAHBK+ScjgEda9btPDnwy+&#10;EOkLqz2um6PHblbdtd1FGv8AWLq6lthHJFBcuJJi8yxPIba0UJw7JEozjzzU/wBpzwfbXJh0zRtd&#10;1SFJruKS7dbTT4JViBFrcWayO8rpK3UTJE6IdxUtlK52+svhL8cBfDw1jwn49lkluLU6hbJp82rP&#10;F5l3cPdWVjLLb3ImMkjTTxsbpCnmPuiTZJy3x30bWLrQfAnjPWba/h1dNPbwh4lF+LS3H9r6ZLNJ&#10;HdWdra5VoruZdQnimjJjaLyWCx7wp9I/Zp8WRX/hm/8ACU9wPt+gXT3djAxt4y+jak5lcwIrCWTy&#10;bszGd2TagmhXccgD6XooooopHcRozu6xoql3dmCqqqMsxY8AAc5OAK801T4x/DPR547e78X6bNJJ&#10;EJg2lrd63CIzIY8SXOixXEaNlSTG7h9uG24ZSc8/Hf4TgEjxardPlXQvEwP1BayA/Wuz8OeNvCfi&#10;1A/hzX9O1SQwy3D2kUvlalDbxXH2aSa40y5CXMSbyo3SRKDlCCQ67upoor4i/ahtNnizw7ffP/pP&#10;h77J935P9D1Kab5X7t/pHzDsNvrXufwA0J9E+G+nTTJdQz69e3uuyQ3URiZEnYWNlJAjKpMUtvbw&#10;zxschhJuUlWFfFPxKtLiy+IXjWG5heCRvE+tXSI4AZra+v3vrOYe0kMiSKfQiuHpQCxAUEk8AAZJ&#10;+gFJRX0r+y/a3D+NNcu1gka1g8Lz20twFYxRXF1qtpJawu44DOsMzKD1CNjoa3P2otCZdR8L+Jo0&#10;unS5s7rQruQQk2Ns9lOdQ01DOF4lnFxdYRmyywkqPlavSv2bre3g+HTSwzGSS88QancXaEf8e9ws&#10;MFqIRj1iiik/4FXvtFKOSABk5wBjruPAHrXmOpfGT4Y6VdC0uvF+nSSFFkL6bFqGs2yo5IXN5o8M&#10;8e7jlBJuA52gEGqB+O/wnXGPFqtn00LxN8v132X+Ndt4f8a+E/FaIfD/AIh0vU5XgkuTaRXKLqUc&#10;EU32d57nS7jbcxKHKjMsS/eXBwyk9NRRRRRRyenPHbJ6c8j3A61+Z/xI8SXHxA8fanfad9q1GG5v&#10;YtI8O28Iu7h57G3cWenrYWkyLKhun3XAgEasJJmG3cTn6p8T/D3S49L8J6T4l1KPSvhr8OdEivdc&#10;nhkm0+LxTr02Ldozp1vkxtkNLJPG8k0j3jwW5855JE5S5/aL8JeGDDofgrwa93oGnrJDBL9sTw/A&#10;7Lcyb5LOzFtcu0co2zCa48uZmdvMiVgWbqvCX7R/hLXZ47LxBZXPhS6nuDFDcS3C6joxRzHHAbnU&#10;USF4WdmcOZIBEiLveYZIHW+JfhB8OfHapq32NLO5v1S7XW/DFxb2xv4riR7w3ThVltLgzmUu1y0T&#10;SOMDzCAoHG/8MxeAeMat4v8A9r/iYaMQe/ykaf8A1Nd7pHwW+GWjPHPB4Ws7ydIRA0mry3WrxzA4&#10;LSyWWoyS2wckZ3LApHIXAJB9LghhtYIbW2ijt7a3iit7a2t0SGC3ggQJDDDFGNqoiqAqqAAOAKlo&#10;ooooooooooooooorK1nQ9H8Q2Z0/XNMsdVsixcW99ax3KxymJolnhMozHIFYhJEIZcnaea8R1X9m&#10;z4fX0081hca/oxeILBaWl/BdWFvKIwgkKalDNcOGYF2U3PJJCsowK4Y/sq+njv8APwx/98KT/hlU&#10;/wDQ9j/wmD/8sKki/ZWQOhm8cs8YdTIkfhtY3ZA3zKkj37BWI6EowHoelei6N+zv8ONJuvtU8Gsa&#10;7taNobbWr+F7aF4pPMEhi0yG1EoPAZJt6MvBTrXtlpaWtjbw2djbW1nZ28aw29tawxQW1vEowkUM&#10;MICooHACgADAqxRRRRRRRRRRRRRRRRWPrnh7Q/Etk2n69pNjq1oyzBIr23SZrdpoWt3ntZW+eGUI&#10;zBZomV1JBVgwFeNar+zf8O9QmEtiNc0NRB5YttO1IXFsZfmZbmT+2IrqUt8yhlWZV2gYCtljw3/D&#10;K8Hn5/4Tib7N5mfK/wCEdTz/ACd2fL+0fbdu7HG/ysZ529q9W8P/AAj+Gnw/iuNXntoLtrXMz614&#10;tuLO5Swj86OWN4xNHFaQMjopSdYRKMsu/a2K5jWv2lPAmntPDpVprWuyxJEbeeG1i0/TLhztLR+f&#10;futzGEBYE/ZCCw4BU7hhT+P/AIMfF6SLSPFGmz6Hqj2bLaa7q39n6Y9nLFDKwtLPxFBM3yRmWaWK&#10;G8RbeSTGY2lKKc3xZ8Pdag+FOseGNUtUvdQ+G16+t+GtdtrcRQ6t4UvZJLi9WW8vXfZLCn2l7qzi&#10;dSnkWoAlBjkl4z9m/wAZHRvFFz4Wu3/0HxREDal2bbbazYRPNDgySrGi3EXmRORG7vItuoIANfdN&#10;FFFFFFcLrnxM8A+HDKmr+KtIint7prOeztJzql/b3KbhJDc6fpYnniKFCGMkYCthWwSAeeHx3+Ex&#10;Cn/hLVXPUNoXifcPrtsiPyNbmg/FP4feJpza6R4p02S7MtrbxWl59o0i5uri8Zo4ILGDV44GuHJU&#10;qVgDlSV3YLLnv6KK+cv2nf8AkQtI/wCxvsP/AEzahXIfst6GP+Kr8Sy2nP8AoOh6dfGcdOdQ1m0F&#10;urZ/58X3unshPzgcj+09u/4T3R8np4PsAB6D+2r9iPzJNfONFW/sF99u/sv7Fd/2n9r+wf2d9ml+&#10;3fbvO+z/AGL7Jt8zzvM+Ty9u7d8uM8V7h8N/CTav8MPi9qkkcVuo0uxjsdSKJPMW8OOfFWraZHGr&#10;qyrN5VkrMw25KsNxjK14JRX6VfBrRpNE+GnhO2l+yma7sH1iWS1BCyLrdy+qWvns6IzTJbywxSEh&#10;sFNqsyqpPHfH34dXXjDQ7TXNCshda/4f87zIIRClzqOiSIZbm2jHlmWeaCRVktofNAw06xo8siKe&#10;/wDhTqdtq/w58HXdoswjg0Gy0xxOkaP9p0WP+x7vCxMw2GWBzGSQSpUsFbKr6BXi3xR+M2kfD8Sa&#10;TZwpq/imS1eSKyDAWWmGVQbWbWZYyH+YN5iW8eHdV+ZoldJD8Rarr/jb4jarAuo3WseJ9TbzPsOn&#10;20DziLFui3J07SNPQRRFo4Eacwwjdt3ybjlq9E0r9nX4k6iJzdWmkaF5Qi8sarqsUput+7d5H9ir&#10;eY2YG7zdnUbd3OINa/Z8+JOkqHt7HTtehW2kuZpNE1GN2g8kMzQfZdTFrNJKQMqkEb7vugl/lryr&#10;/ioPCmq/8xjw3rliP+n3RtWsxd2v/bKaPzYZPbcjd1bn6w+F37Qi3stvoXxAljjvbi6MVr4mSK2t&#10;LJxOS0UOs28Ajig2t+7W4iTy8FfMVAskz/V1FFFFfH/7TXjOOR9L8C2UiMbd4tb1tkZSYpmiaHS7&#10;BjDKcHY8lxLHLFnDW7qxyaT4HadpfgTwZr/xa8SeckFxC+n6cttH9ouDpkF+lrObeOKba0l5fiO3&#10;VZ44/LMIcuIZSw+cvGXi3VPG3iG+8QarI5kuWKWloZWeHTbBGJtdPtuFASMEkkKN7lpGBd2J5Wiv&#10;rD4HfGa7ivLDwP4qnuL63vZ4rHw5q0pkuLu0u7lxDbaPesdzyQSOVS3k5aFiEYmAgwfZFFFFFFFF&#10;FFFFFFFFFFFFclY+OfDWqeKLvwhpl+t/rOn2N3e6ktqnmWun/Yrm3s5LS4u8hTMXuAPLjLFCkiy7&#10;GAU9bRRRWJ4k8Q6b4U0W717WGli0yxl09LuaCLz5II7/AFKHTEuPIT5mRGmV5AgL7A2xGbCtNo2u&#10;aR4h06HVdE1C01KwuEVo7m0kEiqSgbypkOGjlXIDxSKHU/K6huK1aKKKKKKKKKKKKKKKKKK4bx98&#10;QNE+HuinVNUY3F1ceZFpGkQSql5qt4ijMaM27y4Y8r59wyERgjCySNHHJ+cvizxZrXjTWbrXdduv&#10;Pu7g7YoY96WdhaqxMNhp8DljHFHngFmZiS8jPIzO3NVPBPPaTwXdpPNbXVtNHcW1zbyPDPBPC4ki&#10;ngljIZHRgGVlOQcEEEV9s+DfGH/C7vh/4m8F621tD4og0uONpvPS2h1V42E+la2LW3PmKIbqGH7c&#10;kcZiDMhGFmWFPlvwN4mv/h141stVmiuoDp15Lp2u6cySpcSWLyfZtVsprVpId00eC8UcrBVnjjZh&#10;8lfpvb3Fvd28N1azRXNrdQxXFtcwSJLDPBOokingmjJVkddrKwJDKQQcGpaKKK8x+JXxS0X4b2MD&#10;XMR1LWr07tO0WGYQySQo22S9u5yr+RCPuqxRmZ/lRCBIyfBni/4h+LvHU5k8QarNNarN5tvpNt/o&#10;mkWjK8rQNDYxfKzxrNJGs8xeYxna0jAVoaB8JPiH4lgju9M8MXq2Uq20kd5qLQaTBLb3UYmhu7Y6&#10;k8bTxMjBxJArgjGMkgH0C5/Zn+IMEE8sV94XvnhjZ47a21HUkmuSvSKBr2zhjDHt5siD1IryrXPB&#10;/jXwPcxXWsaNq2iSWt1bfZdUjVjaR32w3dqLPWrFngMyhDIoimLqVJ4KnHvPwu/aDubJ00b4hXcl&#10;3YeVFHY+IRA017aGCIRCHVktlL3CMoBFwFaYPkyeaJN8f2RBPBcwRXVrLDc21zDHcW9xbyLLBPBK&#10;oeKaGVCVZWUhlZSQwIIPQ1LXyB8U/DU3xL+M+meF9KuCsekeHNPXxDcMsyx6Tb/bJdQuZEDriSR4&#10;bm2WIJlWd0VmUK5T64tbW2sbW3sbOBLa0s7eC1tbeFQsUFtbxiGGGJABhFVQgHQAcV8E/tGaLNp3&#10;xFn1N3klg8RaZp19G7QvHFFLZW40eazSdiwkZVt45mI2lRKoK4wW8Er2z4AaKdY+JFg7JaS2uk6Z&#10;q+o38F4iypcWs9kdGWOOGRHR2867iYq+BtDHO4KD5Jq2m3GjarqekXfl/atK1C8025MRLxfaLG5a&#10;1n8tmwSu5DtJHI5xWdX2x+y/ok9r4e8Sa9I0ix6zqdnYwQvA8amLRIJJDeRTlsSB3vHjwEAUxN8x&#10;JIX2X4leCo/H3hPUNB8yC3vi0V9pF1crI0NpqdsT5TSGIFgsiF4ZHVWKpIzBGICnyz9mu4aDwz4k&#10;8O3oubfV9E8TSy3um3cNzDPYW19YxRW6MsyqFJmtrnMYOVYEso3At9HVw/j7x/oXw90c6nqztNc3&#10;Bkh0vSYGQXmp3KAFliDHCRR7g085G1AQBukeON/gzx38T/FXxEvniu55rbR2vGbS/Ddi262t/MKx&#10;28c7RIj3kw2g+ZMD87P5SxK2wa3h/wCBHxJ8QC2lbRo9Cs7mOeRbzxBcCw8ryHaMJc6bEJb6NmKn&#10;ZutQCCHzsYMdrUv2cPiNY24mtf7B1qUyrH9j0zVJIrlUZSTMzaxDaRbB0IEu7J4XGTXj+u+GfEHh&#10;i6+ya/pGoaTcF5ki+2W0kUVx9mfZLJZ3P+rmQHH7yFmU5BBwRXuPw0+Put6DdW+l+M7u61zQJCyf&#10;2jOz3etaW7uXWdriQl7qEEkPHIWkC48tsRiF/uWC4gu7a3u7SaK5trqCK5tbmCRZYLi3uIhNBPBL&#10;HkMrqQyMCQwIIPepaKKK8N+P/jMeGPBUuk2sm3VfFv2jSoQF/wBVpaov9tz4eN0OY3S22llbM3mI&#10;cxnHzt+z94at9T8WXPijU2s4tG8FWbalcy3wtzapezxSx2U0zXXyotuqT3Yn6xvDGwKnBGH8Xvid&#10;eeP9bmtbS4K+E9JupU0W1j86OO9Kbof7cu0mVHaWVc+UsiAwxnYFDtK8nj1FezfC34vaz4DvrPT7&#10;64uNR8IySeTdaVLIZf7MjuJ/Nl1DSNwYxsjM8jwLhJdz5AkZZE/Q2C5t7qCG6tJ4Lq1uIori3uba&#10;WO4triCVN8U8FxEWR0dSGV1JBBGM1LRRRRRRRRRRRRRRRRRRXL6j408L6VremeHL3WLRNd1WZYLL&#10;S0Zpblnk27PtPlZWAMrAx+eyeZyIw7ArXUUUUVDczra21xcsk0y28E07RW8Uk80ixRmRo4IIgWdy&#10;BtVFBZicAVzfhPxt4Z8a2T33hzU4r5YfLF5akPDfWLyqSiXtpLtdMlXCvjy32tsdsE11VFFFFFFF&#10;FFFFFFFFFFFZ2r6vpug6Ze6xq95DY6bp0DXF3cznakaLhVRQMs8kjEJFGgLSOwRAXYA/nN8Rfin4&#10;h+ItxGt+0djotnPNNp2i2pbyImclI7i9lPzXFwI/kEjYVct5SRh3DeY0V9afAb4oG6K/Drxdc21x&#10;p9zaNZ+HbjUi0hkMhFt/wjExdWSSOSNmFqJmXbtNupcSQxJ4d408P6j8MvHlzZWcs0T6RqNtq3h2&#10;/lTznksxML3SLstcQxxSyRECOcrD5fnRyINyjn9EfB3ie18Y+GNI8SWcZhi1S18yS3Zmc213BIba&#10;+tBI6IXEUyOgk2AMFDAAMK6Siiiue8VeKtF8GaLc67rtz9ns7fCRRIFe6vbp1Pk2NjDkeZNJg4GQ&#10;oUM7siI7r8F+PfjX4u8bvPaQ3Enh7w/LH5R0XTrhs3EbRvDONT1JVjluFkWRleHCwFQuYi4Ltxfh&#10;rwH4v8Y7z4c0C+1KGNpEe8VYrXT1liCtJA2pXzRwCQK6HyzJvIOduMmvVrT9mj4hXNtBPPd+GdOl&#10;lTdJZXmpXz3Nqd5UpcNYWs8JPG791K4weDnIHBeI/hL8QfC8ctxqXhu8lsoRdySahphi1W0jtrFP&#10;NnvblrAu9vDs+cPcpHwDkAhgOp+HHxv8SeDJbXT9WluNf8MK9vFJZ3Uzz6hptpFALZF0O5nb5FjR&#10;UKWsh8nC7F8kuZB976Tqum69ptnrOjXkOoaZqEJns7yDeI5k3FG+WTa6sjq0ckbqro6lHUMCBoV8&#10;5ftFpcaxpPhDwdpVnd6hr2u+JGvNOtbaOMxPFpWmy2135szsuzBvI33MNiosjO6BOfWvh/4Qt/A/&#10;hLSfD8KxG4ghE+q3MflkXur3IEl/OZUjiaRAx8qBpE3iFI0YnbXgv7Umju+meE9fRbcR2d7qGj3L&#10;FcXcr6jAl7YrvVeYoxa3HDPwz5VfmYj40rX0DSm13XdF0RJlt31nVtO0pbhkMiwNqF2loszIMFgp&#10;cNgHtX1P/wAIZ/xkzu/sdv7K/wCR1/18m3/kGf8AIY3eZ5mf7a/gz9/jZ5fFdz8NvsXgbwz8NvB9&#10;/ZQSaj8R21zVdR3eZ9lW3OjtqWLpLsIfP8hrCyeDywhPmYJKqZPivxd4dufCfiXW/DlyWeTSr6a2&#10;SZ0SJrq0J82yvPKRnCefA0cwXedobBORT/BuhjxN4r8PaA0d3JBqmr2NreCyKC6j095gdRuYWdJF&#10;UwwCSXcyMFCliCAa/VIYGFAwB0Ht7D06fSisTTPD2m6LfaxfabHJbDXriG/v7KNgLBtURGiutVht&#10;gPkmuV8sXLBtr+WjbQ5kZ+Z+JvjqD4f+FbvWdtvPqcrx2Oi2Vz5/lXeoznP737Mu7y4ohJO4ZkDK&#10;nliRXdK+G/AvgnXPi74q1Np79rbzGutX1/XZLLz44rm9laREW2gMMfm3ExYpFvjAVZGUYj2n798J&#10;+DPDvgvTY9M0DT4LVUhiiur1oom1PU2id3E+p3yqrzPukkZQfkjDFI1RAFHUUVy/izwb4e8aabLp&#10;mv6dBdK0MsdtfCOFdT0t5mRzPpd86M8L740LAZV9oSRXj3Ifz4+Jnw5v/hvrUGnXF0dS0++tRd6b&#10;qy2c1nHcBW8u6tnRi6LNC+C6RyvhHjc48wKPr/4DePbrxl4UmstXvJL3XvDtxFaXtzO0sl1e2Fyr&#10;SaZfXU7KA7/JLC53M7GLzJCWkyfcKgurq1sbae8vri3s7S2Rpri6up47e2giUEvLNNMVVUGOS5AA&#10;5rxjW/2g/htpDbLe/wBQ1+UTzQyxaLp8jLD5XHmG51JrWGRGOQrwSSZAz0wx6ofEzRJPh3cfEiOC&#10;+h0mO0upre0vYkhvZrmHUH0i2tG+xNcKnn3SrEsmSqqwdwqhsfAuk2Ou/FHx1b29zcyT6p4k1My3&#10;18yrKLO2/wBbeXKQzSRjy7W3RjFAJB8qLEn8Ir0T47+L7S+1XT/AegjyPDXgaFdNjhSa6kSXUraB&#10;LFonaeRvMWyijFtE8ieYGNxl2VxXgNFFFfo18FPHDeNfBdsb2VJNa0Fo9H1TNx5t1crBApsdVnSW&#10;WSYm4j/1kshHmTpOVAVcL69RRRRRRRRRRRRRRRRRXz3+0nq91pvgjToLHVrrTrnUteW0uLS0u2tX&#10;1LSX0e7i1GGdYiHlt8vEsqZMZ3jeCSuOB/ZXtoXuPG14UzPBD4fton3kBIbt7yWdSg4JLQxkEjjB&#10;x1NfYVFFFeZfGXTbjVvhj4vtLYx+ZDp8Wpt5reWn2fRb6HV7zB5+cxQPsHdio718f/ADUL+2+Jmg&#10;2Nve3UFlqP8Aaq6hZxXMsdrffZNAvJ7T7bboQsnlOd8e8Ha3K4PNfobRRRRRRRRRRRRRRRRRTXdU&#10;jeSRgiIGd3YgKigEszMSMYHJOeAOa/Mv4meOJ/iB4qvNbKSQ6fFGmn6LazLAsttpdvI7xCYwj5pJ&#10;JHlmky77WcorsiJjz2iiuj8JeJb7wf4j0nxJp+1rnS7nzTEwj23NtNEba9s2aVXCiaF5It4Usm7e&#10;mGAI9d+NnhuwujpHxS8N+W3hzxrHBJdorWStY689u0ksU0NqTiSURyG4wXIuY5/McM6A+1/s5+OU&#10;1vw5L4Sv7hn1bw2C9j5zFnufD8si/Z9sksru5tJWaEqI0jSI2yLk7sa8v7Qvga01q50LVbLxLo9x&#10;Y391p19c3un6fcWtjdWUjwXImOkXd1I4EilA0KSZPPTmvU/Dfi7w14utTeeG9Zs9VijAM0cMhS6t&#10;RJI8cf2yxnCTwb2jfy/NjTcASu5cE9HVHVNRttH0vUtXvPM+yaVYXmp3nlRmSQW1jbNdXDJGDydi&#10;kgd/avzI8R6/r3xH8Wvf3Alu9S1m9hsNJ05ZEZLWGe48nTNItMhFVELhd21d7lpHy7ux+1fhp8EP&#10;D/gqOHUtXjttf8TNFbu9zcQRzafpFxFMtznRIJ0LLIkioBduPMIXKCEO6N7hRUVxbW95BNaXcENz&#10;a3MUlvc21zEs1vcW8yGOWCeGQFWR1JDKwIIJBBFfGnxs+Ci6QLvxl4OtcaUS91rmiW0YA0jcd76j&#10;pcEY4tOrTQL/AMe/30HkZWDU/Z4+Jl3LcR/D7W7gTQC2uJvDFxJ5z3Eb2y/aLjRWdFZWiEQlmheV&#10;l8sI0YZg0UafXlYWh+GtH8PLdvp9pGl5qty97rOqPFAuoazfyyvcT3uozW6oC7SyySCONFhj3ssM&#10;caYQbtfOH7THh46j4P07xBDC7z+HNUC3EvnRRpDpesBbSeQwyENI7XSWaqEywDMSNoYj4Wr6r+DD&#10;ReAfh74w+KOoadPeb7qw0uwhFslvcS2Ed/FZXFzY6jOG3wy3V0qSqihd9qVLMwGzhv2gvDcuh/EG&#10;81FLdIbDxLBb6rbNBbNDbm6SJbTVImcKFaczIbmYqSf36s3L5PhtfqR8P/D58LeCvDWgvB9muLLS&#10;bdr+AzrciPVbv/TdVAmjZkZftMkpUqxXHCnbiuwrDbw3pC69H4mt7WK11w20lje39rFAk2qafLGi&#10;/YNSZkJkRHigkjkG2ZPKRVk8lpYpLGua1p/h3SNQ1zVbhLfT9MtpLu4lZ0UsEGI4YQxUNLI5WOFN&#10;2XdlRQSwFfnRql/4i+MvxAiEKRx32s3K2Wl2c9w72mj6Xbh5lSScKT5cEfmT3DpFl28x1j3MEr7g&#10;8AfCrwt4Ato3srZdQ1xoVjvNfvI1a7lcKwkFlExdbWJtzDy4jkqFEjylQ1el0VR1PS9O1rT7rS9V&#10;s7fUNOvoxFdWd1GJYJkVxLHuV+jI6q6MOVcBlIIBHwp8ZPg3N4Imk8QeH45rnwlczhXiJeefw9PM&#10;+I7W6lYsz2zMQkFw5yCRFKS5R5ex/Zt8fyQ3c3w/1KUvbXaXWoeHXke4kaC8iX7Rf6VFHtdFjljE&#10;t0pLRqrrL995wB9kUE/Tp7jGDzz06V5Pr/xu+G/h9ZlfxBDq91HEkyWfh+N9Va4WSUR7Ib6HFmHA&#10;y7JLcqQo55KhtXwH8StF+IVrql9pOn65YWmlNFFPd6xaWtrazSyo0skdrPa3E6s0SKrTqduwPGSC&#10;GGPhj4meK7j4j+PLm702Ke8tjNBoPhq1toGlubmyhnMdmYII4Y5mku55JJ0idDIplEWTsFeo/ESd&#10;vhP8P9G+F+l3O3XPEUM2teML61mu03wXB+xyW1u7ooaG5aI2p2MpMVuwli/0gmvmCiiivsj9mfxr&#10;c3cGpeBb0tJHp1q+s6K+xcQ2j3ix6nZyyluhmnilhGw8tLubARR9YUUUUUUUUUUUUUUUUUV558Wd&#10;UutH+HXinULHU5dJvIbGJbfUIN/2iKW5vIrURwSRKzRyS7/JSUYKFg4ZMbh8afApr6/+LmhX0j3V&#10;3Of+EgvdQu5S9xMftOh3UM13dzyZJLyyqrO55dxk5NfodRRRQCQRgkEcgjqp65Hv0r8qNOkv/Dfi&#10;OBZ7rU9BvtL1N7HUJ7C5n0/VNPCSmy1SKK4twXRwhljYAHuCCCQf1Xoooooooooooooooooor4a/&#10;aM8dnW/EUXhDT51fSvDhEl/5TRyR3PiGZCJl82CV0dbWJxAAUSSOVrhGBwpHzZRRUkcjxOksTvHJ&#10;G6vHIjFHR0O5XRl5BB5BHSvqPxsi/Ff4TaT8QbWEy+KvBwbS/FBjiBmu7WFU+33Di2tU3bS8Wooq&#10;ssFvFLcruZ14z/2dfH39ia1J4M1CZI9L8RTtPpsjm3iW214QrEI3lkKE/a440hRMsTKsKon7xyfo&#10;Pxr8aPDPgPWzoOt6T4ka6+zW97FdWVppctlc2tyCqTwPLepJhZFkiYPEpDI20EFWPSeGviX4G8X3&#10;RsPD/iKzvL4fdsZorrTry4xHJOxtLbUY4Xn2IjvKYQ21RlsDFd1RX53fG74gSeNPFdxZWlxHL4e8&#10;OT3FhpBh8horqcbYtT1Nbi3eRZkmlj/0dw+0wrGwRGaTd6/8IvgLZ/Y7bxN48s/tNxci2u9J8PSs&#10;Rb21ucTxXOtwp/rJZPlItHOxEys6u7NFD9XxRRwRxwwxxxQxIsUUUSLHHFEo2RxxogAUKOFUDHGA&#10;AKfRXz58Wvghp3iq2u9c8LWtvp3ixZJryeFGW3s/ERk/eTxXCsRHFdOwLxXACrI7ETnDiWL53+Ef&#10;xF1D4beJn0nXZb2z8N3d5Na+INNuLWZ5tK1KNTbLqCWblHhmilRIrsBSxhVgY5JI4gv6Fg/Tp7nO&#10;Txz06VjW+g6dBrd/4haI3Gr31ta2Au5xC8ljpdmN6aVp7KimOF5mkuZQSWeR/nZlSFI9muD+J+gv&#10;4l8AeKdIhjup7iTS5Lu0t7OMzXVzf6W66rYWkMKqzOZpYUi2qNxDED5iMfmHX0F+zj4cn1Tx5/bg&#10;3JZeGLG5uJpcRtG95qlvJplpayMzqVyjzzBwrD91tONwNfRf/CVaH/wgP/C6fskH/CR/8IT/AGR9&#10;t2ap9n+2/b/K/sj7B5237P8A2v8AJ5u3zNnzeZsr5/8Ajb46k/4Wrpk+mSx3UfgGXSzb28l01xpk&#10;mtWt4urXzeVauuxt3k2l0qsr7oNpYbRjpv2h/C9nq2naF8T/AA+Bc2N9aWVrqtxBbyxCezvIRcaD&#10;rMsXkI65VjbSy3UisAbSFUBDCuH/AGcNKh1D4kR3cryI2iaHquqQIm0rNLL5eimObcPueXeO4I53&#10;KO2RX37RRXwL+0Z4in1fx8+jjcln4YsbWyiQXKTxS3moQJqd7eIiKPKdlkht5EyxzDkkElV+qvg1&#10;4btvDXw78PxQ5kn1izh8R38o8yPzLvWbaO4VTE7uFMNuILc7Noby9+xWZhXqFFFFcV8Q/CVv438I&#10;azoLxRNdzWz3OkSuIQ1trNopl06VbiWOTylZx5M7RrvMMkqAjcTXxH8BdeGh/ErSElmgt7bXYLvQ&#10;bp51dsm7QXNhDDs6PJeQ20YJBB3EHGdw+9fEviHTfCehan4h1dp107S4UluPs0JuLh2mnS1toIIs&#10;hS8srxxpvZUywLsqhmH5xePviL4g+IOqS3mqXEtvpscgOm6FDPIdP0+JNyxME4EtwVZvNuWTcxJA&#10;CRhI04Cvp79oK+n0DTvAfw0gleWy0TQNP1G4unihj/tGW1hfQdPmMY3PG0YgumZVkIPmjOSgNem/&#10;B74d6x4K8Ialrv8AZqDx14it1hs7LVIIoV0a2aUx6fFfnKzxxF2W81GJHEpjRI1iNxEEZnhT9m/w&#10;1ZRm68Z3dz4n1S4QtcQw3F1YaXDNN5ckpjkt3S6nkWQSKJ5JUV1bmBXAI9fX4eeAVVVXwR4SIUKg&#10;LeHNIdiETauWeEknj5mJyx5zmszVvhN8ONagWC58H6LbKjF0k0m0TRJ1fYUBafSfJZxz9yQspPO0&#10;kDHzT49/Zw1PRrefVPBl5ca/ZwJJLLo15Gg1yOKKKPmzltgsd4zHzXMaxROAERFmdjj5lkjeJ3il&#10;R45I3ZJI3Uo6Oh2sjq3IIPBB6V9L/svajdxeLfEOlLKFsb3w7/aFxF5cZaS70zUoLaylErDeuxLu&#10;4BVWAbd8wJVcfbtFFFFFFFFFFFFFFFFFfHn7U+owPd+DtIjuSbm3t9Y1K8tAJQFt7yW3tdOuXJGx&#10;izQXKrhiy4YkKGG70X9m7S5rH4dtezCHbrevalqFq0ZBl+yQRxaRtnJXIImtpiqgkYIPG4179RRR&#10;WdrGmQa3pGqaNdGVLbVtNvdMuXhZVmEN/ataSvC0isA21jtJVhkfdr84fhbqf/CMfEvwxc31tsMG&#10;sNpN5HdSNZ/Y21WGTQ557hpBlPsxnMrowGdhUleo/S+iiiiiiiiiiiiiiiiivMPjPqNzpfww8XXN&#10;owSaaxttNbcu5TbavqMOk3y4PcwzSKD2Jz2FfmtXc+Dfh14s8dXHl6DpkjWiyPFPrF2slvo1pJGI&#10;2limvtrK0irLGxhiDy7WDBCoJH1t4Z/Zs8F6Usj+Ibq98VTsskaq7T6JYRqZUeOaK206YzeaFDKd&#10;12UIJ+TIDD1L/hWnw9+x/Yf+EK8MfZ/L8vf/AGNY/bcZ3Z/tHZ9o3Z/i83djjPavPNc/Zz+HepW+&#10;3SodS8N3UcV2Ip7G/ub+GWaWILbSX1tq7zl0idd2yGSEuCyl87Slfwb8NdW0zQ/Evws8YyNrPhPU&#10;421PQNZ0t7uP7Mi6gPtFpM1yWS0uElW0v4LYRyQs7znfcASqvy5otzrHwa+JkA1VQZtDvkttXhs5&#10;PtMWoaLqECtM9sqSRLIXtpVuLZJmXbKI/NVWRlGz+0Don9j/ABJ1OZI7SK312y07XLeK0RYwplh/&#10;s+8kuI0VVEs1zbTzSMMly4dmLM2PIdO1LUdIvIdQ0q/vNMvrbf5F7YXM1pdwiaMwyiK4gZXG9GZG&#10;APKkg8E198/Bf4rP8QNPuNM1kRR+J9GgiluZIvLji1myLeSNSht0wUkVtqXKKojDOjpgSeXFi/tK&#10;68NP8EWOixXKR3PiHV4VmtjEztdaVpSm9unWUqVTy7n7Fn51Y5woK78cV+zH4Qt5n1nxtdLFLLay&#10;toGjqyxyNbTPBHd6pebZIi0bmKSGGGWKUEo9wjqQwNfYFFFFOBxyMjBBzz1HQ8E8jn8a/Mjxxpc3&#10;w/8AiRq9rpDxWb6FrkGqaIYS9yljDIY9a0WPN+HMjQRyRI/m79zKclgcn9HPDmtReItA0XXYEWGL&#10;WNMstR+zpcJdC1e7tlmks2uECh2ictE52g7lOVU8Vs0VwfxQ0+11P4d+M7a7jaSKPw7qV+iK7Ift&#10;OkwHVbFiV67ZoIyR3xg9a/Nzw/od/wCJNZ0zQtLi82/1W7itIMpM8cXmcy3Nx9nV2WGFN0s7hDsj&#10;VmIwK+l/j0+m+EvBfgf4a6b5Tm1K6ncSI6QTeXYQSWYubmyjB/4/ri4uJi+4DzI3+8SSuzqOkS/F&#10;z4GaDqVmq3ninwpBJGsccjajqV1LpMf2G/092QNN597bpBeCHaWd/JHIYMfl3wVplvrHjDwrpV5b&#10;vdWeo+ItGs762UyoZbGfUY471TJD8yjyi+5xyoycjGa/VGiivlL9p7xVJb2Wh+DrO62HUDJrOswI&#10;bpJXs7aQQaRFLIu2KSGScTyGM7yJII3+Tau63+zH4YjtdE1nxbPbyLd6peNpNjJLbhMaXYqk1zLa&#10;XDDLRzXD+XLt+XdbgdQcfUVFFFVNQsbXVbC90u9i8+y1KzutPvIPMkiM1pewNa3UPmRFXXcjFSys&#10;GHbnGPzP1Gz1H4X/ABDeA/vrzwpr1reW290RdQs4ZU1Cweb7I7hFurZozJGH3KHZGwwIr9NnuIY4&#10;muZJoVt0haZ7hpE8hIFUu05lzs2bedxOMc5xXwB8XPjBqXjW/vtF0a8kt/BkNwq28MMT2sms/Z/u&#10;3t+ZcSGJpMyQwMEUL5bPH5q5HhdfTq6p/wAIN+z1Z29ql1DqvxF1LVEnNxsAgsZnayvLiCKSBgYp&#10;rG1ghVWcPm4aaOQbQos/s6/Dn+0b1vHes2m+x02Qw+HYbmAmO71ONsy6rEXIDLaEbImCMPOJZWWS&#10;3wfQLf4GyeLfEd/40+I95J9q1a8hvV8MaXLEkNlaRLGllpGp6xAiGbyrdEtZjaohYqXW4Zm3V6tp&#10;/wAL/h1plslnbeC/D0kMZdlfUNMt9Wuj5jbmEl7qonmcegaQ46AAVJe/DP4eX1tNaTeC/DKxTLtd&#10;7PR7LTblVyD+5vdOWOaNsj70cinHHQkV4D41/Zoh8u6v/AuoSLMBPMNA1aRXikyzSLa6dqmAUwNs&#10;cS3QbJwZLheTXylrOjap4e1K60fWrGfTtRspTDcWs6gMrA5Do6Eq8bj5o5YyyOuGRmUgnr/hPqku&#10;j/EfwbeQRxSvNrdtpbLKJNoi1zOi3Eg8sr8yJcs6c43AbgRkH9NKKKKKKKKKKKKKKKKKK8T/AGhN&#10;StrL4Y6ta3BkEusX+j6dZiNN4a6h1BNWcStn5V8m1lOefmCr3zXi/wCy7pRl1/xPrnnBV0/RrTSv&#10;s21i0zaze/a1mEgOAI/sJBUjneD2NfalFFFFfmf8XdK/sf4leMLUz/aPP1eTVjIY/LKnXYk1ryNp&#10;ZifKNx5e7OW27iBnaP0h0nUrfWdJ0vWLRZ1tNX02x1O1W4RI51tb+2W7gE8aF1V9rruUOwz0Yir9&#10;FFFFFFFFFFFFFFFFKoJYAdSQB7nt+tfknqN/d6tqF9ql/IJr3Ury61C9mEcUImu7uZri5kEMAVF3&#10;OxO1FCjOAAKuaF4f1vxLfppegaXd6rfOEcwWkRk8mFpUtzcXUvCQwh5EV5pWVFJG5hX1r4R/Zk06&#10;3+z3fjPWZNRnV45JNI0bfa6ePKnYm3uNSnAuJo5Ywgbyo7d0JYK5+V69u0z4XfDvSbYWlr4L8Oyx&#10;CR5Q+p6bb61cl3ADA32si4mKccIXwOwGa5bWfgJ8M9XS48rRptGuZ5Ek+16Nf3Vu8O37yQWd201o&#10;qtjBAt/XGDzXP+BPhlrnws8U3Bs7xPEPgrxLClhqim28vUtLu0llfSLm6s4o5zcQru+zSSRPGo89&#10;ppo0hhLD5q+K3ge6+GnjFJNJkmtdLvZf7Y8MXlrLdxz6e0Nx5hskvH+cXFnJsKOsrv5bQyMwkYhe&#10;3+N88Xi7wp8NviPbWqF9T0+60jW7yH7VHBDqERE0WlJDdNkLFcpqYRwvzAEl3UJXzVX178D/AIy6&#10;le6lb+DfGF+b37cSmha3fzg3gvP4dJvriXHnedz9nkkbzPMxF+88yMR/Q/xF8RN4U8D+Jtdikmiu&#10;bTTJYrGWGGC4eHUr9103TJ2hucIyR3E0TSBgcKCQrn5T8O/BHwSnjLxtbfbrVbnQ9Ci/tXVVmiZ7&#10;Wdo22afp8pKNGxmmw7QycSRRzAZwa/RaiiiivhL9pDwpBoni+y160hihtvFNnLPcIjAFtX051iv5&#10;vKVQFWSOS3ctkl5DIxwTz9E/AfxJN4i+HWlrcmR7jw/cTeG5JnjhjSWHT4Y57AQiEAYitJoISzAM&#10;SjM24nc3slFFflH4l0uPQ/EOv6JDM9xFo+tarpcU8iBHmj0++ktEldFJAZgu4gE4z1r6qbSo/hP8&#10;A9Ua7igh8TeNoEtLuK7tp2lMuvRGBNKZoooZYns9N+0TCO5YpHdCYAurqj+Bf8J/cf8ACrv+Ff8A&#10;m3/mf8JL/aPmb4/sX9heR9p/snG7f/x//wCl42Y3c5zxXn93d3F/d3V/eTPc3d7czXd1cSHdJcXN&#10;zI0080jf3nclj9a+yf2fPFdl4l8Lar8NdZjExsrHUPJiH2hRf+HNVdodTt5J4iCrRS3BTIkUlJVC&#10;D92zV0vww+El78O/HXiO9Vhf6BdaQLbRNUkmhF4qXF+lxLpt9artPnR+ShaZI/LcbWGxmaJPoGii&#10;vy2+IP8AyPvjfPX/AIS/xLnHT/kMzdK/UhfJ2j7P5fkbR5Pk7fK8nH7vytnG3H3dvGMYpaKKKK/O&#10;jW7d/DPxzmbUIHhjs/iLZ60YLYRF/wCzbzW49as/IUFUDNbSxlVJABIBxzj1j9qLxG3m+GvCUTzK&#10;ixy+I9QiaGAwSs7PpmkPFc5MoeMLfCRMKpDoTvIGz5GrqPBFnbal408IafeRCe0v/E+gWV1CxIE1&#10;vdarFBNESOm5WK193+JPhjB4t+J+l+JtdtYrzw5ovhWxt4bWaVCmoa6mt3lwlvc2mDvt4InEsquy&#10;q7NGuJI/OQew0UUUV458T/g9onj62utQtY4NK8XCGL7Lq4Eiw3xtovLitNYhjyHRlxH56oZYwqEF&#10;0Tyn84/Z6+HfiDw3rXifWvEWl3+jz21uPD1lHdLGkV6XulutTuIDyZIkMFuIbiImKTe2x5Np2/VV&#10;FFFFFFFFFFFFFFFFVb++ttLsb3Ur6XyLHTrO5v7yco8ghtLOBrm5m8uIM7bUVmIVcnHAJ6/md468&#10;U6h8RfGl7qsMF3N9vuotO0DTFWeWeHT0k+z6XYwWgkm2zS582WOFijTySMgG7Ffo74X0GDwv4c0X&#10;w/beU0ekabaWbyw2yWiXVxHGBdXxt42YI9xLvmk+ZjuYlmZjk71FFFFfnb8dvCj+GfH+p3Ean+z/&#10;ABKW1+zf982JryVv7Vt5ZXRE8xblZJBHGzhYpIsnJwPr74P+Pv8AhPfCUF1eTRtr2kyLp2uRhrZJ&#10;JpkjD2+qC1gOUiuUJO4xxr5qTIg2pmvVKKKKKKKKKKKKKKKKK4X4l+G7nxb4E8SaBZMRe3dmk9ko&#10;WJjcXem3cep21kDNJGqfaJIVhMjOAgbecgYPyd8KPgXfeKTp/iPxSklh4Yk23Vtp+6SHUdeg4MJB&#10;Ta0FpL1MoPmOn+qCiRJ1+39N03TtHsodN0qytdN0+2Vlt7Oyhjt7eFXcySFIYQBl3Ys7YyWJYksT&#10;m5RRRXifxo+FrfEHSob7R0tk8UaOj/YzL5UP9rWTfPJpE125UIwY77ZpWMaMzKdgmeRPDP2n4Il8&#10;W+HrgMfPk8NrBIhIAWK31Od4W2dQSZXBJODgY6HPzNXdfDTxD/wi3jrwzrLzQQW8Opw2uoTXQmaC&#10;DTNRzp+ozyLCQx8uGV5F64ZVJVgNp92/anvYpNQ8HacAfOtLPWb13LqQ0d/PbwRKE6gg2zkk9cjH&#10;Q1758HdKm0b4Z+ELSd43ln0w6sGiLbfJ1y6k1q1QlgPmWK4RW7BgecYNemUUUUV8H/tMfZP+Fg6f&#10;9n8nzf8AhFdO+3+XjzPtf9pXm37Rj+PyPJxn+Hb2xX0l8B/+SUeFf+45/wCpJeV69RSPDBcRtBcx&#10;pNbzK0VxFIm+OSCRSk0ciHqrKcEd818/fCf4WWXwz0q68W+KpIF8QHTp571y4ms/DelxRG5uoY3h&#10;3B5tiZuZ13DA8qLKb3m+QfiJ4wn8c+LdV19zMtpLL9m0a2mMitZ6PakpYQ+Q0syxOy5nuEicoZ5J&#10;WQANXqn7PHj1PD3iGbwrqU8q6V4nkgWwDGSSK18RBlhtSEMoSNbtD5MjrE7tItsuVRWYe3D4L2Oj&#10;/FPw94y0G1thoDXWp3GsaNIIVj0jUG0i5bT9R0uNxjyGufJIhUEwSlWjBiOIPfqKK+FP2nNv/Ce6&#10;RjOf+EQ0/fn1/tm/xjPtjPvntX0b8B8/8Ko8KdcY1z16f8JLeZxu4+nbOa9eoooor4R/aZsY7fx7&#10;YXcVusX9oeGrGW4nVSPtV5b31zatJI/8TrCsCH0UIK9W8f6/caD+z54WihWQTeIfDvg/QBcQyiMw&#10;Q3egpqF20oKnestvBLbuoIOJM54wfh+ivubV/Ad38QvB3wT0vbJHpVtomlXOu6lBKiT2OnR+G7ZR&#10;Bbxy5jMk5URRsY5GRtr7Sgkz9EafYWmlWFlpVhCLew060trCzt98j+Ta2kIgt4/MlLO2FUDczFie&#10;SSetqiiiuM8beAvDvxA02LTdfgl3WsjTWF/aOkOoadLKFWdrWZ1ddsgVBLG6MjAKSC6Rsny54J+C&#10;viLQPizpttq1pJeeH9CkbX7fXoo54LDUFtDnSFjkTcsd0t0Ynms5JNwVJCDJHteT7Woooooooooo&#10;ooooooor8/8A4++PIPFviqPSdOeCbR/C32m0t7uFpH+26hdCL+1Zd0gUbI3iWCPaCDsaRXZJFA+l&#10;PgB4an8PfD2zuLobbnxFdzeIBGY0VoLO6hjttPTzUZt6yQwpcqTggS7SoIJPtlFFFFfHn7UHhuVb&#10;nw74viV2t3gbw7fMXhEcM8Ukup6ZsiP7wtKr3e9gCoEag7Sw3bP7N3j23uNNk8BajPHHe2Mlze+H&#10;vMkijN1Yzs13qGnwoEUtJDIZLjmR2dJGwoSAmvqqiiiiiiiiiiiiiiiinDruBOQcg9eQeD6Z69a/&#10;PDwn8DvFPiPxLrmh3j/2NYeHLy4sdT1yazuJbeW5QBrWHSrabyWuDNG8dwpLIqwOsjMDJEkn3P4U&#10;8H+H/BWlxaV4f0+K1iWKNLm6KRtqOpSIzP8AaNSvFVXmfc7lcjaobZGFjAQdNRRRXHePfBWm+PvD&#10;l34e1GSW2LvHd2F9EiySafqMClba7WByodQHeOSMsC0buqsjEOvy/wDEXQtQ8M/AbwhoOqxCK/0v&#10;xxqNrNtEgilAutaaK5t/NVGMUyFZYnKDchVgBmvlirFtc3NncW95Z3E1rd2k8Vza3NvI8Nxb3MEg&#10;lgnhmjIZXRgGVlIIIBByK+2/jZ4rl1L4MaLqcEawR+Mbjw39rt1mS4FvHc2L+IGtvO2DcYprZEJU&#10;ISV5CjKGl+y5pUcPh7xPrQmcy6hrVtpbwFAI449IsRdxyrJnJLm+dWXHGwEZycfUVFFFFfKP7U/2&#10;P+zfB3mb/wC0ft2sfZcZ8v7F5EH9obscZ8z7Ntz747079llrj+yvGCsxNquoaS0MfZbhreYXLnn+&#10;JREOg6dT2+rKKK+cvD3wXkb4neIfHPiHyorGDxNc6x4bsLOdi17ePcDUIdWvZFO6NIZW3LAMNJMp&#10;LAQKFn8R/aC8bjxL4uOh2U8jaV4VM9gylWSObWzLs1WcB1VyIyi267sjMbPGdsmW8Crs/FngjXfC&#10;niifwvc2V3c3T3nk6PJDauW123nnMGn3WnwwtLvM+VAiR3ZZCYj86sK+2/gv8L/+EA0eW+1eO2bx&#10;TrCob14tsraZY/LJFo0dyGYMQ48y5eLCM+1QZFiSRvaqKKK/Or48aK2jfEzXHW1S0tdXjstashHK&#10;kgnW7thDf3TKHdkZ72K63K+Dn5lXYyE9fqX7QmsWXhjw1oHhGP7Hd2Hh3SrHWNc1S3ivL06nZQx2&#10;8o02CVpISjCIs006yGQScJEyZbO8K/tD+ONO1m1m8T6gmv6G7LFqFmNN0q0uooHdS93YSWMVuTNG&#10;AdscrmN+VO0lZE++SCOo55yCMHPqR+dNoor89/i1PDc/G/U5IJFlRdW8L27MucCa10ixtrmPJxyk&#10;iMh9xWh+0lefaviIkPlCL+zvD+l2e/eWM++ee/8ANK4+U/v9mOeFB74r5/roPCl7Lp3ijw3qEAQz&#10;2OvaPeQrIC0ZmttRjniDqCMjcoyMiv1Yoooooooooooooooooooooooor4g+O/xatvEznwd4anaX&#10;RrG6D6xqkMzC31m8tziK0tVjIElrA+XMj5WWUK8YCRpJLY/Z4+G8mp6mvjvWbWVNM0qUjw/HcW0T&#10;W+qakFkgmv4zPklLJh+7dE/4+MFZVeB1P2vRRRRRXk3xj+Hf/Cf+F2j0+FH8R6QzXmhM9zHaxyvK&#10;0a3+nzSTKUCzxJ+7yyDzUiLSLGHz8L+BfGeqfDvxNDrdnbrI8SS6fqmm3O6H7bYyyL9rspHxuicM&#10;iuj7TtkRSyuu5G/SHwt4n0fxjolpr+h3Bns7tfmSQKlzZ3KAfaLK9hUtsmjJwwyQeGVmRkZugooo&#10;oooooooooooooooooooor4W/adZz460ZCxKjwlZMFzxufWL4MwHqdoz9BXzhRX0p+0/BKnjjRZ3H&#10;7p/C1tbo+V+aW21e8eVdnXgSIckYOcDocfWvw+kSXwF4IaMq6jwf4ZQsvI3xaLDFKpPqrKVP0rr6&#10;KK+cfjp8Wta8D3GneHPDYS11W/0/+07rVbm0huRaWj3rW9qunJMzRtK7QXCzedAyqhXZl2zH4j4f&#10;/aK+IGl3qy61cWniWwbaJrK6s7HTZQgbJa0u9Lhj2ORxuljlUf3c4xwnxR8Sad4v8d6/4g0kXH9n&#10;XslilqbmIQzSJYaXBpzTGIEkK7xMyBsNtI3KrZUfoh4K0mXQvB/hjR7m3Szu9P0HSrW+t0kjmWPU&#10;Us0GoDzoWdGJnLksjlT1U4Irp6KKZLGk0UsM0aTQyxvHLFKgeKSORdkkckb8MrDIKkHqeCDX52fF&#10;/wCGF54B1uW6srZ28J6pcudHu0MkyWTuDK2jXckpZ1kiAPks7N5sY3B2dZVT179nz4WyRlPHniTT&#10;3Rikb+E7a5d1bZKjCbXJrPbnDKVWzZ26F5gn/HvLX1xRRRXx1+1JoZS88LeJY4LlhcWt5od5cBWa&#10;yh+yzfb9MhZwuFll867YBmy6x5AGxieO8D/G648CfD9tBsrX+1NdTXLmTTV1JZX0fTdFnihuJkZY&#10;JY5Hd7g3BWJGUAuZGfgRyYtt8fvinBcxXEniCC7ijlSR7K50bRktrhFOTDM9pBFKFI4JjlRsHhh1&#10;H3X4P8S2vjHwzo/iS0iaCLVbXzHt2ZpDa3cMrWt7aeaUjLiKZJIxJsUNjcAARXS0UV8R/tQ3Eb+K&#10;vDtsM+ZD4eM7jHAjuNSmjiIJ75ifIo+NN9cR/DX4J6cr4tLvwxYXs0W0Hdcad4b063tZM/7K3Uwx&#10;718x0V+pfgBQvgLwPjp/wh3hhsnsW0OBm/U11tFFFFFFFFFFFFFFFFFFFFFFFfO/xz+K0HhfTbjw&#10;r4fv5E8WahHEt1cWToG0HT513SSSXAyY7qdCFhRMOiMZt0ZEHmfMPwl8ATeP/FNvaTIRoWmGHUdf&#10;mKz+U9oko2aYs0DJsluyDGhEgZUEki7jEVP6RxRRwRxwwxpFDFGkUUUShYoo41CJHHGnChQAFUY4&#10;wBwKfRRRRXO+LfDdp4v8N6x4bvW2QatZtAsw8xja3UTrdWN35cTxs5hnjjm8veFbbtb5SQfzSvrT&#10;Xvh/4rltWkNjr3hrVEeG5iRmj8+2cTWt5bpdxr5kMy7JI/NixJGw3LgkH9BPhb8RbP4ieHxe7IbX&#10;WrHy7fXNOiYlILlw3lXVushLiC4Cs0e4kqQ0ZLlNzel0UUUUUUUUUUUUUUUUUUUUUUV85ftO5/4Q&#10;LSBjr4vsPqSNGv8AH86+FKK+jfEpJ/Zs+H3J48X3o6/9POt8169+zCP+KB1c4P8AyN9/z240bT+B&#10;7819G0UV5Z8XPiG/w78NRX9lHZz61qN7FZaXa3mZIcJ++vrqe3ilileKOMbMxt8skkW7hq+RLH9o&#10;H4oWl3Fc3GtWmqxR+ZvsL/RtLjtJ90ZjXzG0yK3nG0kOuyZeQM5XKlvxb+KFv8Sbfwi0Wmf2dPpV&#10;nqsmoxi4e4SO91G7SD7NGWijyqw2kU4cE/64xnmIlvpX9nDTbiw+HC3UzxtFrWvarqdosZcskESR&#10;aK6zBlADmW0kPylhtK85yq+90UUV8ffH74UTLcT+PfDVlG1s8TS+KLK1RxPHcB2eXxCsQJV0dSBd&#10;7FBUr57Bw80kfyv/AGZqP9nf2x/Z97/ZH2z+z/7T+zTfYPt3lef9j+142ebs+fy927bz05r9Wrv+&#10;zPtWmfbfsH237RP/AGP9qNr9r+1/YpftP9l+b83m/Z/N8zyvm8vfu+TdV+iiiivj/wDaiGged4WI&#10;L/8ACUeVd71iW32nQi/7o3z580EXO/7KApU5uMkELn5Hor9XfDX/ACLnh/8A7Amlf+kEdbdFFfm0&#10;WVvjUW1iOyiQ/FLdqkLT+fYRqfFmb6I3E0cZeEDeC7xLleSi9Bu/tDb/APhZupbtm3+zdH8vGc7P&#10;sQzvz33bunbHevD667wD5f8AwnXgvzfK8n/hLPDnm+fsMPl/2vDv87zfl24zuzxjrX6lUUUUUUUU&#10;UUUUUUUHv/hz16/X2NB745GflzgZHvjpRRRRRRRXhHx5bx6fClyvheKAaALct4mms57ltfks2DCe&#10;KO2WMKlkiAG6dJmkdWIKJCkxf4R0hdIbU7Ea/LqMWjecrag+kQW1xqRt1BZ4rOO8kijDuQE3uxCZ&#10;L7JNuxv1L8O/2L/YGjf8I55X9hf2XZf2P5PmeX/Z/kL9lx9o/e52Y3+b8+c7/nzW1RXl3j1/iobn&#10;Rk8BQeHks11W0Oo3F9d+bcz2rD51vrS4hRIrNMHzzaTyXbgr5IQq270exe/ktYX1K2tbO+bzPPtr&#10;C+l1K1iAmYQiG9uLe1eTMeGYm3TBLKMgbjaoor4D+P48CnxdcN4bkmHiESFfFMNpDA2hvfNuM8gu&#10;fMDJfIwAu0SJo3Zss6XCTCST4EN8S11oN4Siafw4s0p1qHVp7q18MSuIUMsf2mKOby71l8oRvBE8&#10;i/IZFaAOD98UUUUUUUhzg45OR3I549M8/Ws+xl1aSWUalY6baQqqGCSy1W61CSVs/Os0U9nbBAB0&#10;ZXfPoK0aKKKKKKKKKKKKKK+Jv2ov7N/4Sfw55Xnf2v8A8I/J9uzn7P8A2d/aUn9leX23+b9s8z22&#10;V8wUV9ZftVf2d/a/hLytn9rfZda+2583zP7O+0w/2Xu3fJjzftmNvPXdxtr2T4BNOfhX4bE0UaRr&#10;Nra2zpOZWmt/7duWaWeNo08thIZEEYaTKqr7wXKJ7FRRX53fH/7R/wALS17zt3l/Z9F+ybun2f8A&#10;saDds9vN838c14xXY/D/APsL/hNfC/8Awku3+xP7ZsvtnmCz+zZ83/Rf7R/tH9z9j87Z9t3/APLD&#10;zMfNiv1HoooorJ1z+w/7Luv+El/sn+xMQ/bf7d+yf2Xj7Qvkfa/t/wC6x5vl7N/8W3HOK1qKKKK8&#10;S/aDXQm+G94NakliuP7Rsm0BooJLiQ66qu0cexZIkCPbC5SR5GIRCzojyLGjfnpRX6O/An/kk/hH&#10;/c13/wBSi+r1uiivgv8AaW+3f8LEg+1fZPs//CN6b/Zn2X7R532H7XdeZ/aHnfL532n7Rt8r5PK8&#10;vPz76tfGrP8AwgXwMz1/4Q9uvXb/AGLo+3H4Yr5xor9UPAwhXwT4OW1kuJrZfCvh5bWa5hW2nlth&#10;pEQglmt45JVjdk2kxrK4U8B2AyeoooooooooooooopR1GM5z7/0oOMLzk7RnjGD3HBIx7nn2pKKK&#10;KKKK5fxofFg8OagPBMenP4haGRbRtSmMSQp5TM8tqhjeKS5yAlvHcMkO5t8rlE2Sfl5qP9ofb77+&#10;1vtf9qfbLn+0v7Q87+0Pt/nH7Z9t+0fvPO8zd5nmfNuznnNfop8FV8LL8PtKXwtLLNbLLdrqM17B&#10;ZWupy6wJ8XkmqW1lJMscjL5ZgR5XZbfyRvYAMfV6K5Hxq/jNdDvU8EW2ky6vJaXXlXOp30kEtrOq&#10;q0J0+yNvJBcTOvmLGLm4hiSTy2k8xN6CTwY3jFtDs18bQaRHrKW9uJ5tLu5JzcsYwZGvLdYY4YZ1&#10;G1ZhbSyxM4ZoyqEIOqoor5a/aY/4Qv8AsvT/ALcf+K42p/Y32IR+f/ZP2k/av7ayc/ZP9Z9m/i8/&#10;d5Xyfaa+cvhX/wAJn/wmel/8IL/yGfm+0ed5n9l/2XvX7b/bmz/l0xt3/wAe/Z5P7/yq/SPSm1Rt&#10;NszrkWnQ6t5QF+mlT3NzpxuV+UyWcl5HFKI2A3BHXK5K7n272v0UUUUUVnebq323y/sWm/2bv/4+&#10;v7UuPtuzyd2fsH2Py93mfJj7T93587vkrRoooooooooooooor5//AGlP7P8A+FdwfbftX2n/AIST&#10;Tf7JFsIfJN/9ln80agZfm8n7L9p2mMbvN8rI2bsfA9FfS2u/ZP8Ahmfwb9p8/wA7/hJrr+z/ACtn&#10;l/a/7U1Xf9q387PI8/G3nfs7Zrsf2WPtX2LxpvNx9h+06F9lDh/spvPKu/t3ksTtD7PI8zAPy7N3&#10;GK+saKK+Q/2qv+ZD/wC5o/8AcdXyHTl27l3lgmeSqhmC55IUkAn2yPrX6p+Dv7O/4RHwv/ZH2r+y&#10;v+Ed0T+zvt/ki/8AsH9mxfYzffZ/k83y9vmBPl3Z28Yro6KKKP8A6/5d6wv+KY/4R3/mA/8ACJfY&#10;P+od/wAI7/ZWzr/z7fZtvb/V471//9lQSwECLQAUAAYACAAAACEAihU/mAwBAAAVAgAAEwAAAAAA&#10;AAAAAAAAAAAAAAAAW0NvbnRlbnRfVHlwZXNdLnhtbFBLAQItABQABgAIAAAAIQA4/SH/1gAAAJQB&#10;AAALAAAAAAAAAAAAAAAAAD0BAABfcmVscy8ucmVsc1BLAQItABQABgAIAAAAIQDpLkKdCgMAAM4G&#10;AAAOAAAAAAAAAAAAAAAAADwCAABkcnMvZTJvRG9jLnhtbFBLAQItABQABgAIAAAAIQBYYLMbugAA&#10;ACIBAAAZAAAAAAAAAAAAAAAAAHIFAABkcnMvX3JlbHMvZTJvRG9jLnhtbC5yZWxzUEsBAi0AFAAG&#10;AAgAAAAhAGcO+ZzaAAAABgEAAA8AAAAAAAAAAAAAAAAAYwYAAGRycy9kb3ducmV2LnhtbFBLAQIt&#10;AAoAAAAAAAAAIQCPjiZRjwoJAI8KCQAVAAAAAAAAAAAAAAAAAGoHAABkcnMvbWVkaWEvaW1hZ2Ux&#10;LmpwZWdQSwUGAAAAAAYABgB9AQAALBIJAAAA&#10;" stroked="f" strokeweight="1.5pt">
                <v:fill r:id="rId12" o:title="" recolor="t" rotate="t" type="tile"/>
                <v:imagedata recolortarget="white [3057]"/>
                <w10:wrap type="topAndBottom" anchorx="margin" anchory="margin"/>
              </v:rect>
            </w:pict>
          </mc:Fallback>
        </mc:AlternateContent>
      </w:r>
    </w:p>
    <w:sdt>
      <w:sdtPr>
        <w:id w:val="212564776"/>
        <w:placeholder>
          <w:docPart w:val="E93981F24FDB482992AE53C4ADCE47F3"/>
        </w:placeholder>
        <w:temporary/>
        <w:showingPlcHdr/>
      </w:sdtPr>
      <w:sdtEndPr/>
      <w:sdtContent>
        <w:p w:rsidR="00FB581D" w:rsidRDefault="006E1D2C">
          <w:r>
            <w:t>On the Insert tab, the galleries inc</w:t>
          </w:r>
          <w:r>
            <w:t>lude items that are designed to coordinate with the overall look of your document. You can use these galleries to insert tables, headers, footers, lists, cover pages, and other document building blocks. When you create pictures, charts, or diagrams, they a</w:t>
          </w:r>
          <w:r>
            <w:t>lso coordinate with your current document look.</w:t>
          </w:r>
        </w:p>
        <w:p w:rsidR="00FB581D" w:rsidRDefault="006E1D2C">
          <w:r>
            <w:t>You can easily change the formatting of selected text in the document text by choosing a look for the selected text from the Quick Styles gallery on the Home tab. You can also format text directly by using th</w:t>
          </w:r>
          <w:r>
            <w:t>e other controls on the Home tab. Most controls offer a choice of using the look from the current theme or using a format that you specify directly.</w:t>
          </w:r>
        </w:p>
        <w:p w:rsidR="00FB581D" w:rsidRDefault="006E1D2C">
          <w:r>
            <w:t>To change the overall look of your document, choose new Theme elements on the Page Layout tab. To change th</w:t>
          </w:r>
          <w:r>
            <w:t xml:space="preserve">e looks available in the Quick Style gallery, use the Change Current Quick Style Set command. Both the Themes gallery and the Quick Styles gallery provide reset commands so that you can always restore the look of your document to the original contained in </w:t>
          </w:r>
          <w:r>
            <w:t>your current template.</w:t>
          </w:r>
        </w:p>
      </w:sdtContent>
    </w:sdt>
    <w:sdt>
      <w:sdtPr>
        <w:id w:val="19890597"/>
        <w:placeholder>
          <w:docPart w:val="6BFAD6812AFF448E8B67D3E955EFF00C"/>
        </w:placeholder>
        <w:temporary/>
        <w:showingPlcHdr/>
      </w:sdtPr>
      <w:sdtEndPr/>
      <w:sdtContent>
        <w:p w:rsidR="00FB581D" w:rsidRDefault="006E1D2C">
          <w:pPr>
            <w:pStyle w:val="Closing"/>
          </w:pPr>
          <w:r>
            <w:t>[Type the closing]</w:t>
          </w:r>
        </w:p>
      </w:sdtContent>
    </w:sdt>
    <w:sdt>
      <w:sdtPr>
        <w:id w:val="260286289"/>
        <w:placeholder>
          <w:docPart w:val="DE0B7D86146E4A61ADE8E95A79F8EC9C"/>
        </w:placeholder>
        <w:dataBinding w:prefixMappings="xmlns:ns0='http://purl.org/dc/elements/1.1/' xmlns:ns1='http://schemas.openxmlformats.org/package/2006/metadata/core-properties' " w:xpath="/ns1:coreProperties[1]/ns0:creator[1]" w:storeItemID="{6C3C8BC8-F283-45AE-878A-BAB7291924A1}"/>
        <w:text/>
      </w:sdtPr>
      <w:sdtEndPr/>
      <w:sdtContent>
        <w:p w:rsidR="00FB581D" w:rsidRDefault="005C30BE">
          <w:pPr>
            <w:pStyle w:val="Signature"/>
          </w:pPr>
          <w:r>
            <w:t>Win</w:t>
          </w:r>
        </w:p>
      </w:sdtContent>
    </w:sdt>
    <w:p w:rsidR="00FB581D" w:rsidRDefault="006E1D2C">
      <w:pPr>
        <w:pStyle w:val="Signature"/>
      </w:pPr>
      <w:sdt>
        <w:sdtPr>
          <w:id w:val="212564857"/>
          <w:placeholder>
            <w:docPart w:val="661B36B3412F486F96888DF7E92AE508"/>
          </w:placeholder>
          <w:temporary/>
          <w:showingPlcHdr/>
        </w:sdtPr>
        <w:sdtEndPr/>
        <w:sdtContent>
          <w:r>
            <w:rPr>
              <w:rStyle w:val="PlaceholderText"/>
              <w:color w:val="000000"/>
            </w:rPr>
            <w:t>[Type the sender title]</w:t>
          </w:r>
        </w:sdtContent>
      </w:sdt>
    </w:p>
    <w:sdt>
      <w:sdtPr>
        <w:id w:val="18534714"/>
        <w:placeholder>
          <w:docPart w:val="ECEB9F75CE3F45D88C370F0A90D6CE54"/>
        </w:placeholder>
        <w:showingPlcHdr/>
        <w:dataBinding w:prefixMappings="xmlns:ns0='http://schemas.openxmlformats.org/officeDocument/2006/extended-properties' " w:xpath="/ns0:Properties[1]/ns0:Company[1]" w:storeItemID="{6668398D-A668-4E3E-A5EB-62B293D839F1}"/>
        <w:text/>
      </w:sdtPr>
      <w:sdtEndPr/>
      <w:sdtContent>
        <w:p w:rsidR="00FB581D" w:rsidRDefault="006E1D2C">
          <w:pPr>
            <w:pStyle w:val="Signature"/>
          </w:pPr>
          <w:r>
            <w:t>[Type the sender company name]</w:t>
          </w:r>
        </w:p>
      </w:sdtContent>
    </w:sdt>
    <w:sectPr w:rsidR="00FB581D">
      <w:headerReference w:type="default" r:id="rId13"/>
      <w:pgSz w:w="12240" w:h="15840" w:code="1"/>
      <w:pgMar w:top="1440" w:right="1080" w:bottom="1440" w:left="108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D2C" w:rsidRDefault="006E1D2C">
      <w:r>
        <w:separator/>
      </w:r>
    </w:p>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endnote>
  <w:endnote w:type="continuationSeparator" w:id="0">
    <w:p w:rsidR="006E1D2C" w:rsidRDefault="006E1D2C">
      <w:r>
        <w:continuationSeparator/>
      </w:r>
    </w:p>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D2C" w:rsidRDefault="006E1D2C">
      <w:r>
        <w:separator/>
      </w:r>
    </w:p>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footnote>
  <w:footnote w:type="continuationSeparator" w:id="0">
    <w:p w:rsidR="006E1D2C" w:rsidRDefault="006E1D2C">
      <w:r>
        <w:continuationSeparator/>
      </w:r>
    </w:p>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p w:rsidR="006E1D2C" w:rsidRDefault="006E1D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81D" w:rsidRDefault="006E1D2C">
    <w:pPr>
      <w:pStyle w:val="Header"/>
    </w:pPr>
    <w:r>
      <w:rPr>
        <w:noProof/>
      </w:rPr>
      <mc:AlternateContent>
        <mc:Choice Requires="wps">
          <w:drawing>
            <wp:anchor distT="0" distB="457200" distL="114300" distR="114300" simplePos="0" relativeHeight="251659264" behindDoc="0" locked="0" layoutInCell="1" allowOverlap="1" wp14:editId="464F3683">
              <wp:simplePos x="0" y="0"/>
              <wp:positionH relativeFrom="margin">
                <wp:align>center</wp:align>
              </wp:positionH>
              <wp:positionV relativeFrom="margin">
                <wp:align>top</wp:align>
              </wp:positionV>
              <wp:extent cx="6400800" cy="575945"/>
              <wp:effectExtent l="0" t="0" r="0" b="0"/>
              <wp:wrapTopAndBottom/>
              <wp:docPr id="14" name="Rectangle 14"/>
              <wp:cNvGraphicFramePr/>
              <a:graphic xmlns:a="http://schemas.openxmlformats.org/drawingml/2006/main">
                <a:graphicData uri="http://schemas.microsoft.com/office/word/2010/wordprocessingShape">
                  <wps:wsp>
                    <wps:cNvSpPr/>
                    <wps:spPr>
                      <a:xfrm>
                        <a:off x="0" y="0"/>
                        <a:ext cx="6400800" cy="575945"/>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b/>
                              <w:bCs/>
                              <w:color w:val="46464A" w:themeColor="text2"/>
                            </w:rPr>
                            <w:alias w:val="Date"/>
                            <w:id w:val="516659546"/>
                            <w:placeholder>
                              <w:docPart w:val="EC2F191F586F458DB70440D2FDE31E28"/>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FB581D" w:rsidRDefault="006E1D2C">
                              <w:pPr>
                                <w:spacing w:after="160" w:line="264" w:lineRule="auto"/>
                                <w:jc w:val="center"/>
                                <w:rPr>
                                  <w:b/>
                                  <w:bCs/>
                                  <w:color w:val="46464A" w:themeColor="text2"/>
                                </w:rPr>
                              </w:pPr>
                              <w:r>
                                <w:rPr>
                                  <w:color w:val="46464A" w:themeColor="text2"/>
                                </w:rPr>
                                <w:t>[Pick the date]</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14" o:spid="_x0000_s1027" style="position:absolute;left:0;text-align:left;margin-left:0;margin-top:0;width:7in;height:45.35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w4B4RAwAA2AYAAA4AAABkcnMvZTJvRG9jLnhtbKxVwW4TMRC9I/EP&#10;lu90N1UCNOoWVa2KkCqoWlDPjtebteS1jT1pUr6eZ3uzjSACCXHZjO2ZN54345fzD7vBsCcVona2&#10;4bOTmjNlpWu1XTf829ebN+85iyRsK4yzquHPKvIPF69fnW/9Up263plWBQYQG5db3/CeyC+rKspe&#10;DSKeOK8sDjsXBkFYhnXVBrEF+mCq07p+W21daH1wUsWI3etyyC8yftcpSV+6LipipuG4G+VvyN9V&#10;+lYX52K5DsL3Wo7XEP9wi0Foi6QT1LUgwTZB/wY1aBlcdB2dSDdUruu0VLkGVDOrf6nmoRde5VpA&#10;TvQTTfH/wcrPT3eB6Ra9m3NmxYAe3YM1YddGMeyBoK2PS/g9+LswriLMVO2uC0P6RR1sl0l9nkhV&#10;O2ISm2/ndf2+BvcSZ4t3i7P5IoFWL9E+RPqo3MCS0fCA9JlL8XQbqbjuXVKyldH+RhvDWg9+ARwc&#10;PWrqM1uoI8cmp5EvdPvvU1U6ce3kZlCWymgFZQRhrmOvfUSapRpWCkyFT21J0m4cYarTpfLAqisT&#10;2JPAqBkqHqQtlZ2zRQ0SSjWT8x8iYy9aVUIx58dCweB0Adip4owXZGogMoklaTSRSmcot4ZFrGYJ&#10;EMRFbO3tDuENtyiHM2HWeMxkxuvuCU+IxqavdakBpZi0U6URKUORLXo2mRVj71WH6ULO09yWqfJS&#10;mZASbBeqDgpOVB3hCkVmwHSDDvknbNRwFD51oVxydE+RKqvCFFv/6V4leIrIiZ2lKXjQ1oVjAAeZ&#10;i/+eo8JMIol2qx3wk7ly7TNeIeY4z3P08kbjKdyKSHciQI/QK2gsfcGnM27bcDdanPUu/Di2n/wx&#10;+DjlbAt9a3j8vhEB3TWfLATkbDafA5byYr54d5oe0uHJ6vDEboYrh7meYWi8zGbyJ7M3u+CGR0jx&#10;ZcqKI2Elcjd8tTevqKgupFyqy8vsBAn0gm7tg5f7d5se+tfdowh+VAOCjnx2eyUUy19EofiWmbzc&#10;kOt0VowXVkfiIZ9Zc0apT/p8uM5eL39IFz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CSvD9oAAAAFAQAADwAAAGRycy9kb3ducmV2LnhtbEyPwW7CMBBE75X4B2uReivrIgo0jYMQ&#10;qMceSjm0NxNv46jxOoqdEP6+ppdyGWk0q5m3+WZ0jRioC7VnBY8zCYK49KbmSsHx4/VhDSJEzUY3&#10;nknBhQJsisldrjPjz/xOwyFWIpVwyLQCG2ObIYbSktNh5lvilH37zumYbFeh6fQ5lbsG51Iu0ema&#10;04LVLe0slT+H3inYfn6N/YLQvoX9avF0WQ7HvUel7qfj9gVEpDH+H8MVP6FDkZhOvmcTRKMgPRL/&#10;9JpJuU7+pOBZrgCLHG/pi1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xTDg&#10;HhEDAADYBgAADgAAAAAAAAAAAAAAAAA8AgAAZHJzL2Uyb0RvYy54bWxQSwECLQAUAAYACAAAACEA&#10;WGCzG7oAAAAiAQAAGQAAAAAAAAAAAAAAAAB5BQAAZHJzL19yZWxzL2Uyb0RvYy54bWwucmVsc1BL&#10;AQItABQABgAIAAAAIQCcJK8P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b/>
                        <w:bCs/>
                        <w:color w:val="46464A" w:themeColor="text2"/>
                      </w:rPr>
                      <w:alias w:val="Date"/>
                      <w:id w:val="516659546"/>
                      <w:placeholder>
                        <w:docPart w:val="EC2F191F586F458DB70440D2FDE31E28"/>
                      </w:placeholder>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p w:rsidR="00FB581D" w:rsidRDefault="006E1D2C">
                        <w:pPr>
                          <w:spacing w:after="160" w:line="264" w:lineRule="auto"/>
                          <w:jc w:val="center"/>
                          <w:rPr>
                            <w:b/>
                            <w:bCs/>
                            <w:color w:val="46464A" w:themeColor="text2"/>
                          </w:rPr>
                        </w:pPr>
                        <w:r>
                          <w:rPr>
                            <w:color w:val="46464A" w:themeColor="text2"/>
                          </w:rPr>
                          <w:t>[Pick the date]</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3992C2D0">
              <wp:simplePos x="0" y="0"/>
              <wp:positionH relativeFrom="margin">
                <wp:align>center</wp:align>
              </wp:positionH>
              <mc:AlternateContent>
                <mc:Choice Requires="wp14">
                  <wp:positionV relativeFrom="margin">
                    <wp14:pctPosVOffset>7000</wp14:pctPosVOffset>
                  </wp:positionV>
                </mc:Choice>
                <mc:Fallback>
                  <wp:positionV relativeFrom="page">
                    <wp:posOffset>1490345</wp:posOffset>
                  </wp:positionV>
                </mc:Fallback>
              </mc:AlternateContent>
              <wp:extent cx="5943600" cy="0"/>
              <wp:effectExtent l="0" t="0" r="0" b="19050"/>
              <wp:wrapNone/>
              <wp:docPr id="17" name="Straight Connector 1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36878323" id="Straight Connector 17"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wuQEAAMUDAAAOAAAAZHJzL2Uyb0RvYy54bWysU8GOEzEMvSPxD1HudKYLLOyo0z10BRcE&#10;Fbt8QDbjdCIlceSETvv3OGk7iwAJseKSiWM/2+/Zs7o9eCf2QMli6OVy0UoBQeNgw66X3x4+vHov&#10;RcoqDMphgF4eIcnb9csXqyl2cIUjugFIcJKQuin2csw5dk2T9AhepQVGCOw0SF5lNmnXDKQmzu5d&#10;c9W2182ENERCDSnx693JKdc1vzGg8xdjEmThesm95XpSPR/L2axXqtuRiqPV5zbUM7rwygYuOqe6&#10;U1mJ72R/S+WtJkxo8kKjb9AYq6FyYDbL9hc296OKULmwOCnOMqX/l1Z/3m9J2IFn906KoDzP6D6T&#10;srsxiw2GwAoiCXayUlNMHQM2YUtnK8UtFdoHQ758mZA4VHWPs7pwyELz49ubN6+vWx6CvviaJ2Ck&#10;lD8CelEuvXQ2FOKqU/tPKXMxDr2EsFEaOZWut3x0UIJd+AqGyXCxZUXXNYKNI7FXvABKawh5Wahw&#10;vhpdYMY6NwPbvwPP8QUKdcX+BTwjamUMeQZ7G5D+VD0fLi2bU/xFgRPvIsEjDsc6lCoN70pleN7r&#10;sow/2xX+9PetfwAAAP//AwBQSwMEFAAGAAgAAAAhAIdkBdPXAAAAAgEAAA8AAABkcnMvZG93bnJl&#10;di54bWxMj8FKw0AQhu+C77CM4M1uVCgasyml4k0QoyjeptnpbjQ7G7LbNvbpnXrRy8DHP/zzTbWY&#10;Qq92NKYusoHLWQGKuI22Y2fg9eXh4gZUysgW+8hk4JsSLOrTkwpLG/f8TLsmOyUlnEo04HMeSq1T&#10;6ylgmsWBWLJNHANmwdFpO+JeykOvr4pirgN2LBc8DrTy1H4122Cg+bhf+kd3cPGpa99HHD43b6uD&#10;Medn0/IOVKYp/y3DUV/UoRanddyyTao3II/k3ynZ7fVccH1EXVf6v3r9AwAA//8DAFBLAQItABQA&#10;BgAIAAAAIQC2gziS/gAAAOEBAAATAAAAAAAAAAAAAAAAAAAAAABbQ29udGVudF9UeXBlc10ueG1s&#10;UEsBAi0AFAAGAAgAAAAhADj9If/WAAAAlAEAAAsAAAAAAAAAAAAAAAAALwEAAF9yZWxzLy5yZWxz&#10;UEsBAi0AFAAGAAgAAAAhAMay87C5AQAAxQMAAA4AAAAAAAAAAAAAAAAALgIAAGRycy9lMm9Eb2Mu&#10;eG1sUEsBAi0AFAAGAAgAAAAhAIdkBdPXAAAAAgEAAA8AAAAAAAAAAAAAAAAAEwQAAGRycy9kb3du&#10;cmV2LnhtbFBLBQYAAAAABAAEAPMAAAAXBQ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0C54A"/>
    <w:lvl w:ilvl="0">
      <w:start w:val="1"/>
      <w:numFmt w:val="bullet"/>
      <w:pStyle w:val="ListBullet5"/>
      <w:lvlText w:val="○"/>
      <w:lvlJc w:val="left"/>
      <w:pPr>
        <w:ind w:left="1800" w:hanging="360"/>
      </w:pPr>
      <w:rPr>
        <w:rFonts w:ascii="Monotype Corsiva" w:hAnsi="Monotype Corsiva" w:hint="default"/>
        <w:color w:val="BEAE98" w:themeColor="accent3"/>
      </w:rPr>
    </w:lvl>
  </w:abstractNum>
  <w:abstractNum w:abstractNumId="5"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EAE98" w:themeColor="accent3"/>
      </w:rPr>
    </w:lvl>
  </w:abstractNum>
  <w:abstractNum w:abstractNumId="6" w15:restartNumberingAfterBreak="0">
    <w:nsid w:val="FFFFFF82"/>
    <w:multiLevelType w:val="singleLevel"/>
    <w:tmpl w:val="4AAC3C4A"/>
    <w:lvl w:ilvl="0">
      <w:start w:val="1"/>
      <w:numFmt w:val="bullet"/>
      <w:pStyle w:val="ListBullet3"/>
      <w:lvlText w:val=""/>
      <w:lvlJc w:val="left"/>
      <w:pPr>
        <w:ind w:left="1080" w:hanging="360"/>
      </w:pPr>
      <w:rPr>
        <w:rFonts w:ascii="Symbol" w:hAnsi="Symbol" w:hint="default"/>
        <w:color w:val="A8A8AB" w:themeColor="accent1" w:themeTint="99"/>
      </w:rPr>
    </w:lvl>
  </w:abstractNum>
  <w:abstractNum w:abstractNumId="7"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F6F74"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stBullet"/>
      <w:lvlText w:val=""/>
      <w:lvlJc w:val="left"/>
      <w:pPr>
        <w:ind w:left="360" w:hanging="360"/>
      </w:pPr>
      <w:rPr>
        <w:rFonts w:ascii="Symbol" w:hAnsi="Symbol" w:hint="default"/>
        <w:color w:val="535356" w:themeColor="accent1" w:themeShade="BF"/>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removeDateAndTime/>
  <w:hideGrammaticalErrors/>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0BE"/>
    <w:rsid w:val="005C30BE"/>
    <w:rsid w:val="006E1D2C"/>
    <w:rsid w:val="00FB581D"/>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55E1B0-E448-4BB4-95C4-8F83BE5A6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character" w:customStyle="1" w:styleId="IntenseReferenceChar">
    <w:name w:val="Intense Reference Char"/>
    <w:basedOn w:val="DefaultParagraphFont"/>
    <w:uiPriority w:val="32"/>
    <w:rPr>
      <w:rFonts w:cs="Times New Roman"/>
      <w:b/>
      <w:color w:val="000000"/>
      <w:szCs w:val="20"/>
      <w:u w:val="single"/>
      <w14:textFill>
        <w14:solidFill>
          <w14:srgbClr w14:val="000000">
            <w14:lumMod w14:val="75000"/>
          </w14:srgbClr>
        </w14:solidFill>
      </w14:textFill>
    </w:rPr>
  </w:style>
  <w:style w:type="character" w:customStyle="1" w:styleId="SubtleReferenceChar">
    <w:name w:val="Subtle Reference Char"/>
    <w:basedOn w:val="DefaultParagraphFont"/>
    <w:uiPriority w:val="31"/>
    <w:rPr>
      <w:rFonts w:cs="Times New Roman"/>
      <w:color w:val="000000"/>
      <w:szCs w:val="20"/>
      <w:u w:val="single"/>
      <w14:textFill>
        <w14:solidFill>
          <w14:srgbClr w14:val="000000">
            <w14:lumMod w14:val="55000"/>
            <w14:lumOff w14:val="45000"/>
          </w14:srgbClr>
        </w14:solidFill>
      </w14:textFill>
    </w:rPr>
  </w:style>
  <w:style w:type="character" w:customStyle="1" w:styleId="BookTitleChar">
    <w:name w:val="Book Title Char"/>
    <w:basedOn w:val="DefaultParagraphFont"/>
    <w:uiPriority w:val="33"/>
    <w:rPr>
      <w:rFonts w:asciiTheme="majorHAnsi" w:hAnsiTheme="majorHAnsi" w:cs="Times New Roman"/>
      <w:b/>
      <w:i/>
      <w:color w:val="000000"/>
      <w:szCs w:val="20"/>
    </w:rPr>
  </w:style>
  <w:style w:type="character" w:customStyle="1" w:styleId="IntenseEmphasisChar">
    <w:name w:val="Intense Emphasis Char"/>
    <w:basedOn w:val="DefaultParagraphFont"/>
    <w:uiPriority w:val="21"/>
    <w:rPr>
      <w:rFonts w:cs="Times New Roman"/>
      <w:b/>
      <w:i/>
      <w:color w:val="000000"/>
      <w:szCs w:val="20"/>
      <w14:textFill>
        <w14:solidFill>
          <w14:srgbClr w14:val="000000">
            <w14:lumMod w14:val="75000"/>
          </w14:srgbClr>
        </w14:solidFill>
      </w14:textFill>
    </w:rPr>
  </w:style>
  <w:style w:type="character" w:customStyle="1" w:styleId="SubtleEmphasisChar">
    <w:name w:val="Subtle Emphasis Char"/>
    <w:basedOn w:val="DefaultParagraphFont"/>
    <w:uiPriority w:val="19"/>
    <w:rPr>
      <w:rFonts w:cs="Times New Roman"/>
      <w:i/>
      <w:color w:val="000000"/>
      <w:szCs w:val="20"/>
      <w14:textFill>
        <w14:solidFill>
          <w14:srgbClr w14:val="000000">
            <w14:lumMod w14:val="55000"/>
            <w14:lumOff w14:val="45000"/>
          </w14:srgbClr>
        </w14:solidFill>
      </w14:textFill>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table" w:styleId="TableGrid">
    <w:name w:val="Table Grid"/>
    <w:basedOn w:val="TableNormal"/>
    <w:uiPriority w:val="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szCs w:val="20"/>
      <w:lang w:eastAsia="ja-JP" w:bidi="he-IL"/>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sz w:val="16"/>
      <w:szCs w:val="16"/>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NoSpacing">
    <w:name w:val="No Spacing"/>
    <w:link w:val="NoSpacingChar"/>
    <w:uiPriority w:val="1"/>
    <w:qFormat/>
    <w:pPr>
      <w:spacing w:after="0" w:line="240" w:lineRule="auto"/>
    </w:pPr>
  </w:style>
  <w:style w:type="paragraph" w:styleId="BlockText">
    <w:name w:val="Block Text"/>
    <w:aliases w:val="Block Quote"/>
    <w:uiPriority w:val="40"/>
    <w:pPr>
      <w:pBdr>
        <w:top w:val="single" w:sz="2" w:space="10" w:color="A8A8AB" w:themeColor="accent1" w:themeTint="99"/>
        <w:bottom w:val="single" w:sz="24" w:space="10" w:color="A8A8AB"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6"/>
    <w:unhideWhenUsed/>
    <w:pPr>
      <w:numPr>
        <w:numId w:val="16"/>
      </w:numPr>
      <w:spacing w:after="0"/>
      <w:contextualSpacing/>
    </w:pPr>
  </w:style>
  <w:style w:type="paragraph" w:styleId="ListBullet2">
    <w:name w:val="List Bullet 2"/>
    <w:basedOn w:val="Normal"/>
    <w:uiPriority w:val="6"/>
    <w:unhideWhenUsed/>
    <w:pPr>
      <w:numPr>
        <w:numId w:val="17"/>
      </w:numPr>
      <w:spacing w:after="0"/>
    </w:pPr>
  </w:style>
  <w:style w:type="paragraph" w:styleId="ListBullet3">
    <w:name w:val="List Bullet 3"/>
    <w:basedOn w:val="Normal"/>
    <w:uiPriority w:val="6"/>
    <w:unhideWhenUsed/>
    <w:pPr>
      <w:numPr>
        <w:numId w:val="18"/>
      </w:numPr>
      <w:spacing w:after="0"/>
    </w:pPr>
  </w:style>
  <w:style w:type="paragraph" w:styleId="ListBullet4">
    <w:name w:val="List Bullet 4"/>
    <w:basedOn w:val="Normal"/>
    <w:uiPriority w:val="6"/>
    <w:unhideWhenUsed/>
    <w:pPr>
      <w:numPr>
        <w:numId w:val="19"/>
      </w:numPr>
      <w:spacing w:after="0"/>
    </w:pPr>
  </w:style>
  <w:style w:type="paragraph" w:styleId="ListBullet5">
    <w:name w:val="List Bullet 5"/>
    <w:basedOn w:val="Normal"/>
    <w:uiPriority w:val="6"/>
    <w:unhideWhenUsed/>
    <w:pPr>
      <w:numPr>
        <w:numId w:val="20"/>
      </w:numPr>
      <w:spacing w:after="0"/>
    </w:pPr>
  </w:style>
  <w:style w:type="paragraph" w:styleId="TOC1">
    <w:name w:val="toc 1"/>
    <w:basedOn w:val="Normal"/>
    <w:next w:val="Normal"/>
    <w:autoRedefine/>
    <w:uiPriority w:val="99"/>
    <w:semiHidden/>
    <w:unhideWhenUsed/>
    <w:pPr>
      <w:tabs>
        <w:tab w:val="right" w:leader="dot" w:pos="8630"/>
      </w:tabs>
      <w:spacing w:after="40" w:line="240" w:lineRule="auto"/>
    </w:pPr>
    <w:rPr>
      <w:smallCaps/>
      <w:noProof/>
      <w:color w:val="A7B789" w:themeColor="accent2"/>
    </w:rPr>
  </w:style>
  <w:style w:type="paragraph" w:styleId="TOC2">
    <w:name w:val="toc 2"/>
    <w:basedOn w:val="Normal"/>
    <w:next w:val="Normal"/>
    <w:autoRedefine/>
    <w:uiPriority w:val="99"/>
    <w:semiHidden/>
    <w:unhideWhenUsed/>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DefaultParagraphFont"/>
    <w:uiPriority w:val="99"/>
    <w:semiHidden/>
    <w:unhideWhenUsed/>
    <w:rPr>
      <w:color w:val="000000"/>
      <w:u w:val="single"/>
    </w:rPr>
  </w:style>
  <w:style w:type="character" w:styleId="BookTitle">
    <w:name w:val="Book Title"/>
    <w:basedOn w:val="DefaultParagraphFont"/>
    <w:uiPriority w:val="33"/>
    <w:qFormat/>
    <w:rPr>
      <w:b/>
      <w:bCs/>
      <w:caps w:val="0"/>
      <w:smallCaps/>
      <w:spacing w:val="10"/>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smallCaps/>
      <w:color w:val="000000"/>
      <w:u w:val="single"/>
    </w:rPr>
  </w:style>
  <w:style w:type="paragraph" w:styleId="Closing">
    <w:name w:val="Closing"/>
    <w:basedOn w:val="Normal"/>
    <w:link w:val="ClosingChar"/>
    <w:uiPriority w:val="5"/>
    <w:unhideWhenUsed/>
    <w:qFormat/>
    <w:pPr>
      <w:spacing w:before="480" w:after="960"/>
      <w:contextualSpacing/>
      <w:jc w:val="center"/>
    </w:pPr>
    <w:rPr>
      <w:b/>
      <w:i/>
      <w:color w:val="46464A" w:themeColor="text2"/>
      <w:sz w:val="24"/>
    </w:rPr>
  </w:style>
  <w:style w:type="character" w:customStyle="1" w:styleId="ClosingChar">
    <w:name w:val="Closing Char"/>
    <w:basedOn w:val="DefaultParagraphFont"/>
    <w:link w:val="Closing"/>
    <w:uiPriority w:val="5"/>
    <w:rPr>
      <w:b/>
      <w:i/>
      <w:color w:val="46464A" w:themeColor="text2"/>
      <w:sz w:val="24"/>
    </w:rPr>
  </w:style>
  <w:style w:type="paragraph" w:customStyle="1" w:styleId="RecipientAddress">
    <w:name w:val="Recipient Address"/>
    <w:basedOn w:val="NoSpacing"/>
    <w:link w:val="RecipientAddressChar"/>
    <w:uiPriority w:val="3"/>
    <w:qFormat/>
    <w:pPr>
      <w:spacing w:after="360"/>
      <w:contextualSpacing/>
      <w:jc w:val="center"/>
    </w:pPr>
  </w:style>
  <w:style w:type="paragraph" w:styleId="Salutation">
    <w:name w:val="Salutation"/>
    <w:basedOn w:val="NoSpacing"/>
    <w:next w:val="Normal"/>
    <w:link w:val="SalutationChar"/>
    <w:uiPriority w:val="4"/>
    <w:unhideWhenUsed/>
    <w:qFormat/>
    <w:pPr>
      <w:spacing w:before="480" w:after="480"/>
      <w:contextualSpacing/>
      <w:jc w:val="center"/>
    </w:pPr>
    <w:rPr>
      <w:b/>
      <w:caps/>
      <w:color w:val="46464A" w:themeColor="text2"/>
      <w:spacing w:val="20"/>
      <w:sz w:val="24"/>
    </w:rPr>
  </w:style>
  <w:style w:type="character" w:customStyle="1" w:styleId="SalutationChar">
    <w:name w:val="Salutation Char"/>
    <w:basedOn w:val="DefaultParagraphFont"/>
    <w:link w:val="Salutation"/>
    <w:uiPriority w:val="4"/>
    <w:rPr>
      <w:b/>
      <w:caps/>
      <w:color w:val="46464A" w:themeColor="text2"/>
      <w:spacing w:val="20"/>
      <w:sz w:val="24"/>
    </w:rPr>
  </w:style>
  <w:style w:type="paragraph" w:customStyle="1" w:styleId="SenderAddress">
    <w:name w:val="Sender Address"/>
    <w:basedOn w:val="NoSpacing"/>
    <w:uiPriority w:val="2"/>
    <w:qFormat/>
    <w:pPr>
      <w:contextualSpacing/>
      <w:jc w:val="center"/>
    </w:pPr>
    <w:rPr>
      <w:sz w:val="24"/>
      <w:szCs w:val="24"/>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rPr>
      <w:rFonts w:cs="Times New Roman"/>
      <w:color w:val="000000"/>
      <w:szCs w:val="20"/>
      <w:lang w:eastAsia="ja-JP" w:bidi="he-IL"/>
    </w:rPr>
  </w:style>
  <w:style w:type="character" w:styleId="PlaceholderText">
    <w:name w:val="Placeholder Text"/>
    <w:basedOn w:val="DefaultParagraphFont"/>
    <w:uiPriority w:val="99"/>
    <w:unhideWhenUsed/>
    <w:rPr>
      <w:color w:val="808080"/>
    </w:rPr>
  </w:style>
  <w:style w:type="paragraph" w:styleId="Signature">
    <w:name w:val="Signature"/>
    <w:basedOn w:val="Normal"/>
    <w:link w:val="SignatureChar"/>
    <w:uiPriority w:val="99"/>
    <w:unhideWhenUsed/>
    <w:qFormat/>
    <w:pPr>
      <w:contextualSpacing/>
      <w:jc w:val="center"/>
    </w:pPr>
  </w:style>
  <w:style w:type="character" w:customStyle="1" w:styleId="SignatureChar">
    <w:name w:val="Signature Char"/>
    <w:basedOn w:val="DefaultParagraphFont"/>
    <w:link w:val="Signature"/>
    <w:uiPriority w:val="99"/>
  </w:style>
  <w:style w:type="table" w:customStyle="1" w:styleId="Style6">
    <w:name w:val="Style 6"/>
    <w:basedOn w:val="TableNormal"/>
    <w:uiPriority w:val="26"/>
    <w:pPr>
      <w:spacing w:after="0" w:line="240" w:lineRule="auto"/>
    </w:pPr>
    <w:rPr>
      <w:rFonts w:eastAsia="Times New Roman" w:cs="Times New Roman"/>
      <w:color w:val="000000" w:themeColor="text1"/>
    </w:rPr>
    <w:tblPr>
      <w:tblBorders>
        <w:top w:val="single" w:sz="4" w:space="0" w:color="6F6F74" w:themeColor="accent1"/>
        <w:left w:val="single" w:sz="4" w:space="0" w:color="6F6F74" w:themeColor="accent1"/>
        <w:bottom w:val="single" w:sz="4" w:space="0" w:color="6F6F74" w:themeColor="accent1"/>
        <w:right w:val="single" w:sz="4" w:space="0" w:color="6F6F74" w:themeColor="accent1"/>
        <w:insideH w:val="single" w:sz="4" w:space="0" w:color="FFFFFF" w:themeColor="background1"/>
        <w:insideV w:val="single" w:sz="4" w:space="0" w:color="FFFFFF" w:themeColor="background1"/>
      </w:tblBorders>
    </w:tblPr>
    <w:tcPr>
      <w:shd w:val="clear" w:color="auto" w:fill="E2E2E3" w:themeFill="accent1" w:themeFillTint="33"/>
    </w:tcPr>
    <w:tblStylePr w:type="firstRow">
      <w:rPr>
        <w:b/>
        <w:bCs/>
        <w:color w:val="46464A" w:themeColor="text2"/>
      </w:rPr>
      <w:tblPr/>
      <w:tcPr>
        <w:shd w:val="clear" w:color="auto" w:fill="F0F0F1" w:themeFill="accent1" w:themeFillTint="19"/>
      </w:tcPr>
    </w:tblStylePr>
    <w:tblStylePr w:type="lastRow">
      <w:rPr>
        <w:b/>
        <w:bCs/>
        <w:color w:val="FFFFFF" w:themeColor="background1"/>
      </w:rPr>
      <w:tblPr/>
      <w:tcPr>
        <w:shd w:val="clear" w:color="auto" w:fill="6F6F74" w:themeFill="accent1"/>
      </w:tcPr>
    </w:tblStylePr>
    <w:tblStylePr w:type="firstCol">
      <w:rPr>
        <w:b/>
        <w:bCs/>
        <w:color w:val="46464A" w:themeColor="text2"/>
      </w:rPr>
    </w:tblStylePr>
    <w:tblStylePr w:type="lastCol">
      <w:rPr>
        <w:color w:val="000000" w:themeColor="text1"/>
      </w:rPr>
    </w:tblStylePr>
  </w:style>
  <w:style w:type="paragraph" w:customStyle="1" w:styleId="DateText">
    <w:name w:val="Date Text"/>
    <w:basedOn w:val="Normal"/>
    <w:uiPriority w:val="35"/>
    <w:pPr>
      <w:spacing w:before="720"/>
      <w:contextualSpacing/>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customStyle="1" w:styleId="RecipientAddressChar">
    <w:name w:val="Recipient Address Char"/>
    <w:basedOn w:val="DefaultParagraphFont"/>
    <w:link w:val="RecipientAddress"/>
    <w:uiPriority w:val="3"/>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569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Mail%20merge%20letter%20(Black%20Ti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B13A0A33454C1E91019503AEF1E60E"/>
        <w:category>
          <w:name w:val="General"/>
          <w:gallery w:val="placeholder"/>
        </w:category>
        <w:types>
          <w:type w:val="bbPlcHdr"/>
        </w:types>
        <w:behaviors>
          <w:behavior w:val="content"/>
        </w:behaviors>
        <w:guid w:val="{02DDD77A-6F79-4292-9613-C45E299C12BB}"/>
      </w:docPartPr>
      <w:docPartBody>
        <w:p w:rsidR="00000000" w:rsidRDefault="00335E92">
          <w:pPr>
            <w:pStyle w:val="76B13A0A33454C1E91019503AEF1E60E"/>
          </w:pPr>
          <w:r>
            <w:t>[Pick the date]</w:t>
          </w:r>
        </w:p>
      </w:docPartBody>
    </w:docPart>
    <w:docPart>
      <w:docPartPr>
        <w:name w:val="E93981F24FDB482992AE53C4ADCE47F3"/>
        <w:category>
          <w:name w:val="General"/>
          <w:gallery w:val="placeholder"/>
        </w:category>
        <w:types>
          <w:type w:val="bbPlcHdr"/>
        </w:types>
        <w:behaviors>
          <w:behavior w:val="content"/>
        </w:behaviors>
        <w:guid w:val="{FC98EB7C-5133-452D-9A41-33BFD1ECB5E8}"/>
      </w:docPartPr>
      <w:docPartBody>
        <w:p w:rsidR="00257DAC" w:rsidRDefault="00335E92">
          <w:r>
            <w:t xml:space="preserve">On the Insert tab, the galleries include items that are designed to coordinate with the overall look of your document. You can use these galleries to insert tables, headers, footers, lists, cover pages, and other document building blocks. When you create </w:t>
          </w:r>
          <w:r>
            <w:t>pictures, charts, or diagrams, they also coordinate with your current document look.</w:t>
          </w:r>
        </w:p>
        <w:p w:rsidR="00257DAC" w:rsidRDefault="00335E92">
          <w:r>
            <w:t xml:space="preserve">You can easily change the formatting of selected text in the document text by choosing a look for the selected text from the Quick Styles gallery on the Home tab. You can </w:t>
          </w:r>
          <w:r>
            <w:t>also format text directly by using the other controls on the Home tab. Most controls offer a choice of using the look from the current theme or using a format that you specify directly.</w:t>
          </w:r>
        </w:p>
        <w:p w:rsidR="00000000" w:rsidRDefault="00335E92">
          <w:pPr>
            <w:pStyle w:val="E93981F24FDB482992AE53C4ADCE47F3"/>
          </w:pPr>
          <w:r>
            <w:t>To change the overall look of your document, choose new Theme elements</w:t>
          </w:r>
          <w:r>
            <w:t xml:space="preserve"> on the Page Layout tab. To change the looks available in the Quick Style gallery, use the Change Current Quick Style Set command. Both the Themes gallery and the Quick Styles gallery provide reset commands so that you can always restore the look of your d</w:t>
          </w:r>
          <w:r>
            <w:t>ocument to the original contained in your current template.</w:t>
          </w:r>
        </w:p>
      </w:docPartBody>
    </w:docPart>
    <w:docPart>
      <w:docPartPr>
        <w:name w:val="6BFAD6812AFF448E8B67D3E955EFF00C"/>
        <w:category>
          <w:name w:val="General"/>
          <w:gallery w:val="placeholder"/>
        </w:category>
        <w:types>
          <w:type w:val="bbPlcHdr"/>
        </w:types>
        <w:behaviors>
          <w:behavior w:val="content"/>
        </w:behaviors>
        <w:guid w:val="{93E1DABA-76FF-4803-81AA-4AB85A6D706F}"/>
      </w:docPartPr>
      <w:docPartBody>
        <w:p w:rsidR="00000000" w:rsidRDefault="00335E92">
          <w:pPr>
            <w:pStyle w:val="6BFAD6812AFF448E8B67D3E955EFF00C"/>
          </w:pPr>
          <w:r>
            <w:t>[Type the closing]</w:t>
          </w:r>
        </w:p>
      </w:docPartBody>
    </w:docPart>
    <w:docPart>
      <w:docPartPr>
        <w:name w:val="DE0B7D86146E4A61ADE8E95A79F8EC9C"/>
        <w:category>
          <w:name w:val="General"/>
          <w:gallery w:val="placeholder"/>
        </w:category>
        <w:types>
          <w:type w:val="bbPlcHdr"/>
        </w:types>
        <w:behaviors>
          <w:behavior w:val="content"/>
        </w:behaviors>
        <w:guid w:val="{15428005-5C2C-4FE7-B219-E39CB9EE4531}"/>
      </w:docPartPr>
      <w:docPartBody>
        <w:p w:rsidR="00000000" w:rsidRDefault="00335E92">
          <w:pPr>
            <w:pStyle w:val="DE0B7D86146E4A61ADE8E95A79F8EC9C"/>
          </w:pPr>
          <w:r>
            <w:t>[Type the sender name]</w:t>
          </w:r>
        </w:p>
      </w:docPartBody>
    </w:docPart>
    <w:docPart>
      <w:docPartPr>
        <w:name w:val="661B36B3412F486F96888DF7E92AE508"/>
        <w:category>
          <w:name w:val="General"/>
          <w:gallery w:val="placeholder"/>
        </w:category>
        <w:types>
          <w:type w:val="bbPlcHdr"/>
        </w:types>
        <w:behaviors>
          <w:behavior w:val="content"/>
        </w:behaviors>
        <w:guid w:val="{559E3C06-8486-45F7-982D-0E9635B54E8C}"/>
      </w:docPartPr>
      <w:docPartBody>
        <w:p w:rsidR="00000000" w:rsidRDefault="00335E92">
          <w:pPr>
            <w:pStyle w:val="661B36B3412F486F96888DF7E92AE508"/>
          </w:pPr>
          <w:r>
            <w:rPr>
              <w:rStyle w:val="PlaceholderText"/>
              <w:color w:val="000000"/>
            </w:rPr>
            <w:t>[Type the sender title]</w:t>
          </w:r>
        </w:p>
      </w:docPartBody>
    </w:docPart>
    <w:docPart>
      <w:docPartPr>
        <w:name w:val="ECEB9F75CE3F45D88C370F0A90D6CE54"/>
        <w:category>
          <w:name w:val="General"/>
          <w:gallery w:val="placeholder"/>
        </w:category>
        <w:types>
          <w:type w:val="bbPlcHdr"/>
        </w:types>
        <w:behaviors>
          <w:behavior w:val="content"/>
        </w:behaviors>
        <w:guid w:val="{50BAB0FF-3C83-4B2D-B943-19008E26E1B4}"/>
      </w:docPartPr>
      <w:docPartBody>
        <w:p w:rsidR="00000000" w:rsidRDefault="00335E92">
          <w:pPr>
            <w:pStyle w:val="ECEB9F75CE3F45D88C370F0A90D6CE54"/>
          </w:pPr>
          <w:r>
            <w:t>[Type the sender company name]</w:t>
          </w:r>
        </w:p>
      </w:docPartBody>
    </w:docPart>
    <w:docPart>
      <w:docPartPr>
        <w:name w:val="C5816FF265084C01B6151E90BB4F39DC"/>
        <w:category>
          <w:name w:val="General"/>
          <w:gallery w:val="placeholder"/>
        </w:category>
        <w:types>
          <w:type w:val="bbPlcHdr"/>
        </w:types>
        <w:behaviors>
          <w:behavior w:val="content"/>
        </w:behaviors>
        <w:guid w:val="{2B52325D-BB3B-495A-B1AB-3A72609F2211}"/>
      </w:docPartPr>
      <w:docPartBody>
        <w:p w:rsidR="00000000" w:rsidRDefault="00335E92">
          <w:pPr>
            <w:pStyle w:val="C5816FF265084C01B6151E90BB4F39DC"/>
          </w:pPr>
          <w:r>
            <w:rPr>
              <w:caps/>
            </w:rPr>
            <w:t xml:space="preserve">[Type the </w:t>
          </w:r>
          <w:r>
            <w:rPr>
              <w:caps/>
            </w:rPr>
            <w:t>sender name]</w:t>
          </w:r>
        </w:p>
      </w:docPartBody>
    </w:docPart>
    <w:docPart>
      <w:docPartPr>
        <w:name w:val="C54183570BF842B0A96E9331071EBC94"/>
        <w:category>
          <w:name w:val="General"/>
          <w:gallery w:val="placeholder"/>
        </w:category>
        <w:types>
          <w:type w:val="bbPlcHdr"/>
        </w:types>
        <w:behaviors>
          <w:behavior w:val="content"/>
        </w:behaviors>
        <w:guid w:val="{FA3519D8-39B8-4F2E-96A6-1FC1DE83361B}"/>
      </w:docPartPr>
      <w:docPartBody>
        <w:p w:rsidR="00000000" w:rsidRDefault="00335E92">
          <w:pPr>
            <w:pStyle w:val="C54183570BF842B0A96E9331071EBC94"/>
          </w:pPr>
          <w:r>
            <w:t>[Type the sender company name]</w:t>
          </w:r>
        </w:p>
      </w:docPartBody>
    </w:docPart>
    <w:docPart>
      <w:docPartPr>
        <w:name w:val="86D3EB9890D642B5B306F1A37D652FD2"/>
        <w:category>
          <w:name w:val="General"/>
          <w:gallery w:val="placeholder"/>
        </w:category>
        <w:types>
          <w:type w:val="bbPlcHdr"/>
        </w:types>
        <w:behaviors>
          <w:behavior w:val="content"/>
        </w:behaviors>
        <w:guid w:val="{9A506CFB-BABB-42F0-97A1-2D4EA19B753D}"/>
      </w:docPartPr>
      <w:docPartBody>
        <w:p w:rsidR="00000000" w:rsidRDefault="00335E92">
          <w:pPr>
            <w:pStyle w:val="86D3EB9890D642B5B306F1A37D652FD2"/>
          </w:pPr>
          <w:r>
            <w:t>[Type the sender company address]</w:t>
          </w:r>
        </w:p>
      </w:docPartBody>
    </w:docPart>
    <w:docPart>
      <w:docPartPr>
        <w:name w:val="EC2F191F586F458DB70440D2FDE31E28"/>
        <w:category>
          <w:name w:val="General"/>
          <w:gallery w:val="placeholder"/>
        </w:category>
        <w:types>
          <w:type w:val="bbPlcHdr"/>
        </w:types>
        <w:behaviors>
          <w:behavior w:val="content"/>
        </w:behaviors>
        <w:guid w:val="{F1534B00-AD38-4F9C-8103-3A9742C2D259}"/>
      </w:docPartPr>
      <w:docPartBody>
        <w:p w:rsidR="00000000" w:rsidRDefault="00335E92">
          <w:pPr>
            <w:pStyle w:val="EC2F191F586F458DB70440D2FDE31E28"/>
          </w:pPr>
          <w:r>
            <w:rPr>
              <w:color w:val="44546A" w:themeColor="text2"/>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E92"/>
    <w:rsid w:val="00335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B13A0A33454C1E91019503AEF1E60E">
    <w:name w:val="76B13A0A33454C1E91019503AEF1E60E"/>
  </w:style>
  <w:style w:type="paragraph" w:customStyle="1" w:styleId="E93981F24FDB482992AE53C4ADCE47F3">
    <w:name w:val="E93981F24FDB482992AE53C4ADCE47F3"/>
  </w:style>
  <w:style w:type="paragraph" w:customStyle="1" w:styleId="6BFAD6812AFF448E8B67D3E955EFF00C">
    <w:name w:val="6BFAD6812AFF448E8B67D3E955EFF00C"/>
  </w:style>
  <w:style w:type="paragraph" w:customStyle="1" w:styleId="DE0B7D86146E4A61ADE8E95A79F8EC9C">
    <w:name w:val="DE0B7D86146E4A61ADE8E95A79F8EC9C"/>
  </w:style>
  <w:style w:type="character" w:styleId="PlaceholderText">
    <w:name w:val="Placeholder Text"/>
    <w:basedOn w:val="DefaultParagraphFont"/>
    <w:uiPriority w:val="99"/>
    <w:rPr>
      <w:color w:val="808080"/>
    </w:rPr>
  </w:style>
  <w:style w:type="paragraph" w:customStyle="1" w:styleId="661B36B3412F486F96888DF7E92AE508">
    <w:name w:val="661B36B3412F486F96888DF7E92AE508"/>
  </w:style>
  <w:style w:type="paragraph" w:customStyle="1" w:styleId="ECEB9F75CE3F45D88C370F0A90D6CE54">
    <w:name w:val="ECEB9F75CE3F45D88C370F0A90D6CE54"/>
  </w:style>
  <w:style w:type="paragraph" w:customStyle="1" w:styleId="C5816FF265084C01B6151E90BB4F39DC">
    <w:name w:val="C5816FF265084C01B6151E90BB4F39DC"/>
  </w:style>
  <w:style w:type="paragraph" w:customStyle="1" w:styleId="C54183570BF842B0A96E9331071EBC94">
    <w:name w:val="C54183570BF842B0A96E9331071EBC94"/>
  </w:style>
  <w:style w:type="paragraph" w:customStyle="1" w:styleId="86D3EB9890D642B5B306F1A37D652FD2">
    <w:name w:val="86D3EB9890D642B5B306F1A37D652FD2"/>
  </w:style>
  <w:style w:type="paragraph" w:customStyle="1" w:styleId="EC2F191F586F458DB70440D2FDE31E28">
    <w:name w:val="EC2F191F586F458DB70440D2FDE31E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microsoft.com/office/word/2004/10/bibliography" xmlns="http://schemas.microsoft.com/office/word/2004/10/bibliography"/>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2.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3.xml><?xml version="1.0" encoding="utf-8"?>
<ds:datastoreItem xmlns:ds="http://schemas.openxmlformats.org/officeDocument/2006/customXml" ds:itemID="{77E45DF8-E64E-4AF2-9BF9-FB75EAC561B5}">
  <ds:schemaRefs>
    <ds:schemaRef ds:uri="http://schemas.microsoft.com/sharepoint/v3/contenttype/forms"/>
  </ds:schemaRefs>
</ds:datastoreItem>
</file>

<file path=customXml/itemProps4.xml><?xml version="1.0" encoding="utf-8"?>
<ds:datastoreItem xmlns:ds="http://schemas.openxmlformats.org/officeDocument/2006/customXml" ds:itemID="{5472DDDD-EF00-4AE5-AFBA-4A4AE8527F10}">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Mail merge letter (Black Tie design).dotx</Template>
  <TotalTime>0</TotalTime>
  <Pages>1</Pages>
  <Words>220</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c:creator>
  <cp:keywords/>
  <cp:lastModifiedBy>Office Tutorials</cp:lastModifiedBy>
  <cp:revision>1</cp:revision>
  <dcterms:created xsi:type="dcterms:W3CDTF">2016-09-08T22:29:00Z</dcterms:created>
  <dcterms:modified xsi:type="dcterms:W3CDTF">2016-09-08T22:29:00Z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TC018408459991</vt:lpwstr>
  </property>
</Properties>
</file>